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pPr w:leftFromText="180" w:rightFromText="180" w:vertAnchor="text" w:horzAnchor="margin" w:tblpY="23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5"/>
      </w:tblGrid>
      <w:tr w:rsidR="004E4303" w:rsidRPr="00EF4560" w:rsidTr="008E762D">
        <w:trPr>
          <w:trHeight w:val="1557"/>
        </w:trPr>
        <w:tc>
          <w:tcPr>
            <w:tcW w:w="4435" w:type="dxa"/>
          </w:tcPr>
          <w:p w:rsidR="00EC0C28" w:rsidRPr="00EF4560" w:rsidRDefault="00EC0C28" w:rsidP="009E7F89">
            <w:pPr>
              <w:tabs>
                <w:tab w:val="left" w:pos="3686"/>
              </w:tabs>
              <w:spacing w:line="240" w:lineRule="auto"/>
              <w:rPr>
                <w:b/>
              </w:rPr>
            </w:pPr>
          </w:p>
        </w:tc>
      </w:tr>
    </w:tbl>
    <w:p w:rsidR="004E4303" w:rsidRPr="00EF4560" w:rsidRDefault="004E4303" w:rsidP="009E7F89">
      <w:pPr>
        <w:tabs>
          <w:tab w:val="left" w:pos="3686"/>
        </w:tabs>
        <w:jc w:val="center"/>
        <w:rPr>
          <w:noProof/>
        </w:rPr>
      </w:pPr>
    </w:p>
    <w:p w:rsidR="004E4303" w:rsidRPr="00EF4560" w:rsidRDefault="00662B58" w:rsidP="009E7F89">
      <w:pPr>
        <w:tabs>
          <w:tab w:val="left" w:pos="3686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90640" cy="932041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3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DC" w:rsidRPr="00EF4560" w:rsidRDefault="00F863DC" w:rsidP="009E7F89">
      <w:pPr>
        <w:tabs>
          <w:tab w:val="left" w:pos="3686"/>
        </w:tabs>
        <w:jc w:val="center"/>
      </w:pPr>
    </w:p>
    <w:p w:rsidR="00F863DC" w:rsidRPr="00EF4560" w:rsidRDefault="00F863DC" w:rsidP="009E7F89">
      <w:pPr>
        <w:tabs>
          <w:tab w:val="left" w:pos="3686"/>
        </w:tabs>
      </w:pPr>
    </w:p>
    <w:p w:rsidR="00F86C75" w:rsidRPr="00EF4560" w:rsidRDefault="00F86C75" w:rsidP="009E7F89">
      <w:pPr>
        <w:tabs>
          <w:tab w:val="left" w:pos="3686"/>
        </w:tabs>
        <w:jc w:val="center"/>
        <w:rPr>
          <w:b/>
        </w:rPr>
      </w:pPr>
    </w:p>
    <w:p w:rsidR="00F86C75" w:rsidRPr="00EF4560" w:rsidRDefault="00F86C75" w:rsidP="009E7F89">
      <w:pPr>
        <w:tabs>
          <w:tab w:val="left" w:pos="3686"/>
        </w:tabs>
        <w:jc w:val="center"/>
        <w:rPr>
          <w:b/>
        </w:rPr>
      </w:pPr>
    </w:p>
    <w:p w:rsidR="00EF4560" w:rsidRPr="00EF4560" w:rsidRDefault="00EF4560" w:rsidP="009E7F89">
      <w:pPr>
        <w:tabs>
          <w:tab w:val="left" w:pos="3686"/>
        </w:tabs>
        <w:rPr>
          <w:b/>
        </w:rPr>
      </w:pPr>
    </w:p>
    <w:p w:rsidR="00F863DC" w:rsidRPr="00EF4560" w:rsidRDefault="00F86C75" w:rsidP="009E7F89">
      <w:pPr>
        <w:tabs>
          <w:tab w:val="left" w:pos="3686"/>
        </w:tabs>
        <w:jc w:val="center"/>
        <w:rPr>
          <w:b/>
        </w:rPr>
      </w:pPr>
      <w:r w:rsidRPr="00EF4560">
        <w:rPr>
          <w:b/>
        </w:rPr>
        <w:br w:type="textWrapping" w:clear="all"/>
        <w:t xml:space="preserve">   </w:t>
      </w:r>
      <w:r w:rsidR="00F863DC" w:rsidRPr="00EF4560">
        <w:rPr>
          <w:b/>
        </w:rPr>
        <w:t>Оглавление</w:t>
      </w:r>
    </w:p>
    <w:tbl>
      <w:tblPr>
        <w:tblStyle w:val="af4"/>
        <w:tblW w:w="0" w:type="auto"/>
        <w:tblLook w:val="04A0"/>
      </w:tblPr>
      <w:tblGrid>
        <w:gridCol w:w="9180"/>
        <w:gridCol w:w="1100"/>
      </w:tblGrid>
      <w:tr w:rsidR="00B1217B" w:rsidRPr="001858AC" w:rsidTr="00B1217B">
        <w:tc>
          <w:tcPr>
            <w:tcW w:w="9180" w:type="dxa"/>
          </w:tcPr>
          <w:p w:rsidR="00B1217B" w:rsidRPr="001858AC" w:rsidRDefault="001858AC" w:rsidP="009E7F89">
            <w:pPr>
              <w:tabs>
                <w:tab w:val="left" w:pos="3686"/>
              </w:tabs>
              <w:spacing w:line="240" w:lineRule="auto"/>
              <w:jc w:val="center"/>
            </w:pPr>
            <w:r w:rsidRPr="001858AC">
              <w:t>Содержание</w:t>
            </w:r>
          </w:p>
        </w:tc>
        <w:tc>
          <w:tcPr>
            <w:tcW w:w="1100" w:type="dxa"/>
          </w:tcPr>
          <w:p w:rsidR="00B1217B" w:rsidRPr="001858AC" w:rsidRDefault="00B1217B" w:rsidP="009E7F89">
            <w:pPr>
              <w:tabs>
                <w:tab w:val="left" w:pos="3686"/>
              </w:tabs>
              <w:spacing w:line="240" w:lineRule="auto"/>
              <w:jc w:val="center"/>
            </w:pPr>
            <w:r w:rsidRPr="001858AC">
              <w:t>Стр.</w:t>
            </w:r>
          </w:p>
        </w:tc>
      </w:tr>
      <w:tr w:rsidR="00B1217B" w:rsidRPr="001858AC" w:rsidTr="00B1217B">
        <w:tc>
          <w:tcPr>
            <w:tcW w:w="9180" w:type="dxa"/>
          </w:tcPr>
          <w:p w:rsidR="00B1217B" w:rsidRPr="001858AC" w:rsidRDefault="00B1217B" w:rsidP="009E7F89">
            <w:pPr>
              <w:tabs>
                <w:tab w:val="left" w:pos="3686"/>
              </w:tabs>
              <w:spacing w:line="240" w:lineRule="auto"/>
            </w:pPr>
            <w:r w:rsidRPr="001858AC">
              <w:rPr>
                <w:lang w:val="en-US"/>
              </w:rPr>
              <w:t>l</w:t>
            </w:r>
            <w:r w:rsidRPr="001858AC">
              <w:t>. Паспорт программы развития на 201</w:t>
            </w:r>
            <w:r w:rsidR="000B6D65">
              <w:t>9</w:t>
            </w:r>
            <w:r w:rsidRPr="001858AC">
              <w:t xml:space="preserve"> -</w:t>
            </w:r>
            <w:r w:rsidR="000B6D65">
              <w:t xml:space="preserve"> 202</w:t>
            </w:r>
            <w:r w:rsidR="00500C1F">
              <w:t>3</w:t>
            </w:r>
            <w:r w:rsidRPr="001858AC">
              <w:t xml:space="preserve"> гг.</w:t>
            </w:r>
          </w:p>
        </w:tc>
        <w:tc>
          <w:tcPr>
            <w:tcW w:w="1100" w:type="dxa"/>
          </w:tcPr>
          <w:p w:rsidR="00B1217B" w:rsidRPr="001858AC" w:rsidRDefault="00B1217B" w:rsidP="009E7F89">
            <w:pPr>
              <w:tabs>
                <w:tab w:val="left" w:pos="3686"/>
              </w:tabs>
              <w:spacing w:line="240" w:lineRule="auto"/>
            </w:pPr>
            <w:r w:rsidRPr="001858AC">
              <w:t>3</w:t>
            </w:r>
          </w:p>
        </w:tc>
      </w:tr>
      <w:tr w:rsidR="00B1217B" w:rsidRPr="001858AC" w:rsidTr="00B1217B">
        <w:tc>
          <w:tcPr>
            <w:tcW w:w="9180" w:type="dxa"/>
          </w:tcPr>
          <w:p w:rsidR="00B1217B" w:rsidRPr="001858AC" w:rsidRDefault="001858AC" w:rsidP="009E7F89">
            <w:pPr>
              <w:tabs>
                <w:tab w:val="left" w:pos="3686"/>
              </w:tabs>
              <w:spacing w:line="240" w:lineRule="auto"/>
            </w:pPr>
            <w:r w:rsidRPr="001858AC">
              <w:t>2.Информационная  справка</w:t>
            </w:r>
          </w:p>
        </w:tc>
        <w:tc>
          <w:tcPr>
            <w:tcW w:w="1100" w:type="dxa"/>
          </w:tcPr>
          <w:p w:rsidR="00B1217B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4</w:t>
            </w:r>
          </w:p>
        </w:tc>
      </w:tr>
      <w:tr w:rsidR="00B1217B" w:rsidRPr="001858AC" w:rsidTr="00B1217B">
        <w:tc>
          <w:tcPr>
            <w:tcW w:w="9180" w:type="dxa"/>
          </w:tcPr>
          <w:p w:rsidR="00B1217B" w:rsidRPr="001858AC" w:rsidRDefault="001858AC" w:rsidP="009E7F89">
            <w:pPr>
              <w:tabs>
                <w:tab w:val="left" w:pos="3686"/>
              </w:tabs>
              <w:spacing w:line="240" w:lineRule="auto"/>
            </w:pPr>
            <w:r w:rsidRPr="001858AC">
              <w:rPr>
                <w:rStyle w:val="c15c1"/>
              </w:rPr>
              <w:t>2.1.Структура МБДОУ</w:t>
            </w:r>
          </w:p>
        </w:tc>
        <w:tc>
          <w:tcPr>
            <w:tcW w:w="1100" w:type="dxa"/>
          </w:tcPr>
          <w:p w:rsidR="00B1217B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5</w:t>
            </w:r>
          </w:p>
        </w:tc>
      </w:tr>
      <w:tr w:rsidR="00B1217B" w:rsidRPr="001858AC" w:rsidTr="00B1217B">
        <w:tc>
          <w:tcPr>
            <w:tcW w:w="9180" w:type="dxa"/>
          </w:tcPr>
          <w:p w:rsidR="00B1217B" w:rsidRPr="001858AC" w:rsidRDefault="001858AC" w:rsidP="009E7F89">
            <w:pPr>
              <w:tabs>
                <w:tab w:val="left" w:pos="3686"/>
              </w:tabs>
              <w:spacing w:line="240" w:lineRule="auto"/>
            </w:pPr>
            <w:r w:rsidRPr="001858AC">
              <w:t>2.2.Материально-техническое обеспечение</w:t>
            </w:r>
            <w:r w:rsidR="00CD32D7">
              <w:t xml:space="preserve"> МБДОУ</w:t>
            </w:r>
          </w:p>
        </w:tc>
        <w:tc>
          <w:tcPr>
            <w:tcW w:w="1100" w:type="dxa"/>
          </w:tcPr>
          <w:p w:rsidR="00B1217B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5</w:t>
            </w:r>
          </w:p>
        </w:tc>
      </w:tr>
      <w:tr w:rsidR="00B1217B" w:rsidRPr="001858AC" w:rsidTr="00B1217B">
        <w:tc>
          <w:tcPr>
            <w:tcW w:w="9180" w:type="dxa"/>
          </w:tcPr>
          <w:p w:rsidR="00B1217B" w:rsidRPr="001858AC" w:rsidRDefault="001858AC" w:rsidP="009E7F89">
            <w:pPr>
              <w:tabs>
                <w:tab w:val="left" w:pos="3686"/>
              </w:tabs>
              <w:spacing w:line="240" w:lineRule="auto"/>
            </w:pPr>
            <w:r w:rsidRPr="001858AC">
              <w:rPr>
                <w:rStyle w:val="c15c1"/>
              </w:rPr>
              <w:t>2.3.Кадровая характеристика</w:t>
            </w:r>
            <w:r w:rsidR="00CD32D7">
              <w:rPr>
                <w:rStyle w:val="c15c1"/>
              </w:rPr>
              <w:t xml:space="preserve"> </w:t>
            </w:r>
            <w:r w:rsidR="00CD32D7">
              <w:t>МБДОУ</w:t>
            </w:r>
          </w:p>
        </w:tc>
        <w:tc>
          <w:tcPr>
            <w:tcW w:w="1100" w:type="dxa"/>
          </w:tcPr>
          <w:p w:rsidR="00B1217B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6</w:t>
            </w:r>
          </w:p>
        </w:tc>
      </w:tr>
      <w:tr w:rsidR="00B1217B" w:rsidRPr="001858AC" w:rsidTr="00B1217B">
        <w:tc>
          <w:tcPr>
            <w:tcW w:w="9180" w:type="dxa"/>
          </w:tcPr>
          <w:p w:rsidR="00B1217B" w:rsidRPr="001858AC" w:rsidRDefault="001858AC" w:rsidP="009E7F89">
            <w:pPr>
              <w:tabs>
                <w:tab w:val="left" w:pos="3686"/>
              </w:tabs>
              <w:spacing w:line="240" w:lineRule="auto"/>
            </w:pPr>
            <w:r w:rsidRPr="001858AC">
              <w:rPr>
                <w:rStyle w:val="c1"/>
              </w:rPr>
              <w:t>2.4.Паспорт  семьи</w:t>
            </w:r>
            <w:r w:rsidR="00E4218C">
              <w:rPr>
                <w:rStyle w:val="c1"/>
              </w:rPr>
              <w:t xml:space="preserve"> </w:t>
            </w:r>
            <w:r w:rsidR="00E4218C">
              <w:t>МБДОУ</w:t>
            </w:r>
          </w:p>
        </w:tc>
        <w:tc>
          <w:tcPr>
            <w:tcW w:w="1100" w:type="dxa"/>
          </w:tcPr>
          <w:p w:rsidR="00B1217B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7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  <w:rPr>
                <w:rStyle w:val="c1"/>
              </w:rPr>
            </w:pPr>
            <w:r w:rsidRPr="001858AC">
              <w:t>3. Проблемно – ориентированный  анализ состояния МБДОУ</w:t>
            </w:r>
          </w:p>
        </w:tc>
        <w:tc>
          <w:tcPr>
            <w:tcW w:w="1100" w:type="dxa"/>
          </w:tcPr>
          <w:p w:rsidR="00E4218C" w:rsidRDefault="009F3FB0" w:rsidP="009E7F89">
            <w:pPr>
              <w:tabs>
                <w:tab w:val="left" w:pos="3686"/>
              </w:tabs>
            </w:pPr>
            <w:r>
              <w:t>8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6837B4">
            <w:pPr>
              <w:tabs>
                <w:tab w:val="left" w:pos="3686"/>
              </w:tabs>
              <w:spacing w:line="240" w:lineRule="auto"/>
            </w:pPr>
            <w:r w:rsidRPr="001858AC">
              <w:t>3.1.Анализ результатов деятельности МБДОУ</w:t>
            </w:r>
          </w:p>
        </w:tc>
        <w:tc>
          <w:tcPr>
            <w:tcW w:w="1100" w:type="dxa"/>
          </w:tcPr>
          <w:p w:rsidR="00E4218C" w:rsidRPr="001858AC" w:rsidRDefault="009F3FB0" w:rsidP="006837B4">
            <w:pPr>
              <w:tabs>
                <w:tab w:val="left" w:pos="3686"/>
              </w:tabs>
              <w:spacing w:line="240" w:lineRule="auto"/>
            </w:pPr>
            <w:r>
              <w:t>8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E4218C">
            <w:pPr>
              <w:tabs>
                <w:tab w:val="left" w:pos="3686"/>
              </w:tabs>
              <w:spacing w:line="240" w:lineRule="auto"/>
              <w:rPr>
                <w:rStyle w:val="c1"/>
              </w:rPr>
            </w:pPr>
            <w:r>
              <w:rPr>
                <w:rStyle w:val="c1"/>
              </w:rPr>
              <w:t>3.2.Анализ здоровья воспитанников</w:t>
            </w:r>
            <w:r w:rsidR="009F3FB0">
              <w:rPr>
                <w:rStyle w:val="c1"/>
              </w:rPr>
              <w:t xml:space="preserve"> МБДОУ</w:t>
            </w:r>
          </w:p>
        </w:tc>
        <w:tc>
          <w:tcPr>
            <w:tcW w:w="1100" w:type="dxa"/>
          </w:tcPr>
          <w:p w:rsidR="00E4218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9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  <w:spacing w:line="240" w:lineRule="auto"/>
            </w:pPr>
            <w:r w:rsidRPr="001858AC">
              <w:t>3.2. Анализ воспитательно-образовательного процесса</w:t>
            </w:r>
            <w:r w:rsidR="009F3FB0">
              <w:t xml:space="preserve"> МБДОУ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10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  <w:spacing w:line="240" w:lineRule="auto"/>
            </w:pPr>
            <w:r w:rsidRPr="001858AC">
              <w:t>4. Концепция программы развития МБДОУ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12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</w:pPr>
            <w:r>
              <w:t>4.1. Образ выпускника дошкольного образовательного учреждения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</w:pPr>
            <w:r>
              <w:t>13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</w:pPr>
            <w:r>
              <w:t>4.2. Образ педагога дошкольного образовательного учреждения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</w:pPr>
            <w:r>
              <w:t>14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Default="00E4218C" w:rsidP="009E7F89">
            <w:pPr>
              <w:tabs>
                <w:tab w:val="left" w:pos="3686"/>
              </w:tabs>
            </w:pPr>
            <w:r>
              <w:t>4.3. Модель будущего дошкольного образовательного учреждения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</w:pPr>
            <w:r>
              <w:t>15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Default="00E4218C" w:rsidP="009E7F89">
            <w:pPr>
              <w:tabs>
                <w:tab w:val="left" w:pos="3686"/>
              </w:tabs>
            </w:pPr>
            <w:r>
              <w:t>4.4. Стратегия развития дошкольного образовательного учреждения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</w:pPr>
            <w:r>
              <w:t>16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</w:pPr>
            <w:r>
              <w:t>4.5. Механизм реализации программы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</w:pPr>
            <w:r>
              <w:t>16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9E7F89">
            <w:pPr>
              <w:tabs>
                <w:tab w:val="left" w:pos="3686"/>
              </w:tabs>
              <w:spacing w:line="240" w:lineRule="auto"/>
            </w:pPr>
            <w:r>
              <w:t>4.6. Критерии оценки эффективности и реализации Программы МБДОУ</w:t>
            </w:r>
          </w:p>
        </w:tc>
        <w:tc>
          <w:tcPr>
            <w:tcW w:w="1100" w:type="dxa"/>
          </w:tcPr>
          <w:p w:rsidR="00E4218C" w:rsidRPr="001858AC" w:rsidRDefault="009F3FB0" w:rsidP="009E7F89">
            <w:pPr>
              <w:tabs>
                <w:tab w:val="left" w:pos="3686"/>
              </w:tabs>
              <w:spacing w:line="240" w:lineRule="auto"/>
            </w:pPr>
            <w:r>
              <w:t>17</w:t>
            </w:r>
          </w:p>
        </w:tc>
      </w:tr>
      <w:tr w:rsidR="00E4218C" w:rsidRPr="001858AC" w:rsidTr="00B1217B">
        <w:tc>
          <w:tcPr>
            <w:tcW w:w="9180" w:type="dxa"/>
          </w:tcPr>
          <w:p w:rsidR="00E4218C" w:rsidRPr="001858AC" w:rsidRDefault="00E4218C" w:rsidP="00E4218C">
            <w:pPr>
              <w:tabs>
                <w:tab w:val="left" w:pos="3686"/>
              </w:tabs>
              <w:spacing w:line="240" w:lineRule="auto"/>
            </w:pPr>
            <w:r>
              <w:t>5</w:t>
            </w:r>
            <w:r w:rsidRPr="001858AC">
              <w:t>. План</w:t>
            </w:r>
            <w:r>
              <w:t>ируемые результаты</w:t>
            </w:r>
          </w:p>
        </w:tc>
        <w:tc>
          <w:tcPr>
            <w:tcW w:w="1100" w:type="dxa"/>
          </w:tcPr>
          <w:p w:rsidR="00E4218C" w:rsidRPr="001858AC" w:rsidRDefault="00E4218C" w:rsidP="009E7F89">
            <w:pPr>
              <w:tabs>
                <w:tab w:val="left" w:pos="3686"/>
              </w:tabs>
              <w:spacing w:line="240" w:lineRule="auto"/>
            </w:pPr>
            <w:r>
              <w:t>19</w:t>
            </w:r>
          </w:p>
        </w:tc>
      </w:tr>
    </w:tbl>
    <w:p w:rsidR="00F863DC" w:rsidRPr="00EF4560" w:rsidRDefault="00F863DC" w:rsidP="009E7F89">
      <w:pPr>
        <w:tabs>
          <w:tab w:val="left" w:pos="3686"/>
        </w:tabs>
      </w:pPr>
    </w:p>
    <w:p w:rsidR="00F863DC" w:rsidRPr="00EF4560" w:rsidRDefault="00F863DC" w:rsidP="009E7F89">
      <w:pPr>
        <w:pStyle w:val="af1"/>
        <w:tabs>
          <w:tab w:val="left" w:pos="3686"/>
        </w:tabs>
        <w:spacing w:before="0" w:beforeAutospacing="0" w:after="0" w:afterAutospacing="0"/>
        <w:jc w:val="both"/>
      </w:pPr>
    </w:p>
    <w:p w:rsidR="00F863DC" w:rsidRPr="00EF4560" w:rsidRDefault="00F863DC" w:rsidP="009E7F89">
      <w:pPr>
        <w:pStyle w:val="af1"/>
        <w:tabs>
          <w:tab w:val="left" w:pos="3686"/>
        </w:tabs>
        <w:spacing w:before="0" w:beforeAutospacing="0" w:after="0" w:afterAutospacing="0"/>
        <w:jc w:val="both"/>
        <w:rPr>
          <w:color w:val="FF0000"/>
        </w:rPr>
      </w:pPr>
    </w:p>
    <w:p w:rsidR="00F863DC" w:rsidRPr="00EF4560" w:rsidRDefault="00F863DC" w:rsidP="009E7F89">
      <w:pPr>
        <w:tabs>
          <w:tab w:val="left" w:pos="3686"/>
        </w:tabs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Pr="00EF4560" w:rsidRDefault="00F863DC" w:rsidP="009E7F89">
      <w:pPr>
        <w:tabs>
          <w:tab w:val="left" w:pos="3686"/>
        </w:tabs>
        <w:jc w:val="both"/>
        <w:rPr>
          <w:b/>
          <w:color w:val="FF0000"/>
        </w:rPr>
      </w:pPr>
    </w:p>
    <w:p w:rsidR="00F863DC" w:rsidRDefault="00F863DC" w:rsidP="009E7F89">
      <w:pPr>
        <w:tabs>
          <w:tab w:val="left" w:pos="3686"/>
        </w:tabs>
        <w:rPr>
          <w:b/>
          <w:color w:val="FF0000"/>
        </w:rPr>
      </w:pPr>
    </w:p>
    <w:p w:rsidR="00EF4560" w:rsidRDefault="00EF4560" w:rsidP="009E7F89">
      <w:pPr>
        <w:tabs>
          <w:tab w:val="left" w:pos="3686"/>
        </w:tabs>
        <w:rPr>
          <w:b/>
          <w:color w:val="FF0000"/>
        </w:rPr>
      </w:pPr>
    </w:p>
    <w:p w:rsidR="00EF4560" w:rsidRDefault="00EF4560" w:rsidP="009E7F89">
      <w:pPr>
        <w:tabs>
          <w:tab w:val="left" w:pos="3686"/>
        </w:tabs>
        <w:rPr>
          <w:b/>
          <w:color w:val="FF0000"/>
        </w:rPr>
      </w:pPr>
    </w:p>
    <w:p w:rsidR="00EF4560" w:rsidRDefault="00EF4560" w:rsidP="009E7F89">
      <w:pPr>
        <w:tabs>
          <w:tab w:val="left" w:pos="3686"/>
        </w:tabs>
        <w:rPr>
          <w:b/>
          <w:color w:val="FF0000"/>
        </w:rPr>
      </w:pPr>
    </w:p>
    <w:p w:rsidR="00EF4560" w:rsidRDefault="00EF4560" w:rsidP="009E7F89">
      <w:pPr>
        <w:tabs>
          <w:tab w:val="left" w:pos="3686"/>
        </w:tabs>
        <w:rPr>
          <w:b/>
          <w:color w:val="FF0000"/>
        </w:rPr>
      </w:pPr>
    </w:p>
    <w:p w:rsidR="00EF4560" w:rsidRPr="00EF4560" w:rsidRDefault="00EF4560" w:rsidP="009E7F89">
      <w:pPr>
        <w:tabs>
          <w:tab w:val="left" w:pos="3686"/>
        </w:tabs>
        <w:rPr>
          <w:b/>
          <w:color w:val="FF0000"/>
        </w:rPr>
      </w:pPr>
    </w:p>
    <w:p w:rsidR="00F863DC" w:rsidRDefault="00F863DC" w:rsidP="009E7F89">
      <w:pPr>
        <w:tabs>
          <w:tab w:val="left" w:pos="3686"/>
        </w:tabs>
        <w:rPr>
          <w:b/>
          <w:color w:val="FF0000"/>
        </w:rPr>
      </w:pPr>
    </w:p>
    <w:p w:rsidR="001858AC" w:rsidRDefault="001858AC" w:rsidP="009E7F89">
      <w:pPr>
        <w:tabs>
          <w:tab w:val="left" w:pos="3686"/>
        </w:tabs>
        <w:rPr>
          <w:b/>
          <w:color w:val="FF0000"/>
        </w:rPr>
      </w:pPr>
    </w:p>
    <w:p w:rsidR="001858AC" w:rsidRDefault="001858AC" w:rsidP="009E7F89">
      <w:pPr>
        <w:tabs>
          <w:tab w:val="left" w:pos="3686"/>
        </w:tabs>
        <w:rPr>
          <w:b/>
          <w:color w:val="FF0000"/>
        </w:rPr>
      </w:pPr>
    </w:p>
    <w:p w:rsidR="001858AC" w:rsidRPr="00EF4560" w:rsidRDefault="001858AC" w:rsidP="009E7F89">
      <w:pPr>
        <w:tabs>
          <w:tab w:val="left" w:pos="3686"/>
        </w:tabs>
        <w:rPr>
          <w:b/>
          <w:color w:val="FF0000"/>
        </w:rPr>
      </w:pPr>
    </w:p>
    <w:p w:rsidR="00F863DC" w:rsidRPr="00EF4560" w:rsidRDefault="001858AC" w:rsidP="009E7F89">
      <w:pPr>
        <w:tabs>
          <w:tab w:val="left" w:pos="3686"/>
        </w:tabs>
        <w:rPr>
          <w:b/>
        </w:rPr>
      </w:pPr>
      <w:r>
        <w:rPr>
          <w:b/>
        </w:rPr>
        <w:lastRenderedPageBreak/>
        <w:t>1</w:t>
      </w:r>
      <w:r w:rsidR="00F863DC" w:rsidRPr="00EF4560">
        <w:rPr>
          <w:b/>
        </w:rPr>
        <w:t>. Паспорт программы развития на 201</w:t>
      </w:r>
      <w:r w:rsidR="00500C1F">
        <w:rPr>
          <w:b/>
        </w:rPr>
        <w:t>9</w:t>
      </w:r>
      <w:r w:rsidR="00F863DC" w:rsidRPr="00EF4560">
        <w:rPr>
          <w:b/>
        </w:rPr>
        <w:t xml:space="preserve"> - 20</w:t>
      </w:r>
      <w:r w:rsidR="00500C1F">
        <w:rPr>
          <w:b/>
        </w:rPr>
        <w:t>23</w:t>
      </w:r>
      <w:r w:rsidR="00F863DC" w:rsidRPr="00EF4560">
        <w:rPr>
          <w:b/>
        </w:rPr>
        <w:t xml:space="preserve"> гг.</w:t>
      </w:r>
    </w:p>
    <w:p w:rsidR="00F863DC" w:rsidRPr="00EF4560" w:rsidRDefault="00F863DC" w:rsidP="009E7F89">
      <w:pPr>
        <w:tabs>
          <w:tab w:val="left" w:pos="3686"/>
        </w:tabs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40"/>
        <w:gridCol w:w="8340"/>
      </w:tblGrid>
      <w:tr w:rsidR="00F863DC" w:rsidRPr="00EF4560" w:rsidTr="0003564D">
        <w:trPr>
          <w:trHeight w:val="359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jc w:val="both"/>
              <w:rPr>
                <w:rFonts w:eastAsia="Calibri"/>
                <w:b/>
                <w:lang w:eastAsia="en-US"/>
              </w:rPr>
            </w:pPr>
            <w:r w:rsidRPr="00EF4560">
              <w:rPr>
                <w:b/>
              </w:rPr>
              <w:t>Наименование программы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rPr>
                <w:rFonts w:eastAsia="Calibri"/>
                <w:lang w:eastAsia="en-US"/>
              </w:rPr>
            </w:pPr>
            <w:r w:rsidRPr="00EF4560">
              <w:t xml:space="preserve">Программа развития </w:t>
            </w:r>
            <w:r w:rsidR="00F7669C" w:rsidRPr="00EF4560">
              <w:t xml:space="preserve">(далее - Программа) </w:t>
            </w:r>
            <w:r w:rsidR="00D070A9" w:rsidRPr="00EF4560">
              <w:t>Муниципального бюджетного дошкольного образовательного учреждения «Детский сад №22 п. Нефтяников» (далее - МБДОУ)</w:t>
            </w:r>
            <w:r w:rsidR="004E4303" w:rsidRPr="00EF4560">
              <w:t xml:space="preserve"> на 20</w:t>
            </w:r>
            <w:r w:rsidR="00500C1F">
              <w:t>19 – 2023</w:t>
            </w:r>
            <w:r w:rsidR="004E4303" w:rsidRPr="00EF4560">
              <w:t xml:space="preserve"> </w:t>
            </w:r>
            <w:r w:rsidRPr="00EF4560">
              <w:t>г.</w:t>
            </w:r>
          </w:p>
        </w:tc>
      </w:tr>
      <w:tr w:rsidR="00F863DC" w:rsidRPr="00EF4560" w:rsidTr="0003564D">
        <w:trPr>
          <w:trHeight w:val="557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jc w:val="both"/>
              <w:rPr>
                <w:rFonts w:eastAsia="Calibri"/>
                <w:b/>
                <w:lang w:eastAsia="en-US"/>
              </w:rPr>
            </w:pPr>
            <w:r w:rsidRPr="00EF4560">
              <w:rPr>
                <w:b/>
              </w:rPr>
              <w:t>Разработчики  программы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</w:pPr>
            <w:r w:rsidRPr="00EF4560">
              <w:t xml:space="preserve">Заведующий  -   </w:t>
            </w:r>
            <w:r w:rsidR="00500C1F">
              <w:t>О</w:t>
            </w:r>
            <w:r w:rsidRPr="00EF4560">
              <w:t>.</w:t>
            </w:r>
            <w:r w:rsidR="004E4303" w:rsidRPr="00EF4560">
              <w:t xml:space="preserve">В. </w:t>
            </w:r>
            <w:r w:rsidR="00500C1F">
              <w:t>Булатова</w:t>
            </w:r>
          </w:p>
          <w:p w:rsidR="00F863DC" w:rsidRPr="00EF4560" w:rsidRDefault="00F863DC" w:rsidP="009E7F89">
            <w:pPr>
              <w:tabs>
                <w:tab w:val="left" w:pos="3686"/>
              </w:tabs>
              <w:rPr>
                <w:rFonts w:eastAsia="Calibri"/>
                <w:lang w:eastAsia="en-US"/>
              </w:rPr>
            </w:pPr>
            <w:r w:rsidRPr="00EF4560">
              <w:t xml:space="preserve">Старший воспитатель – </w:t>
            </w:r>
            <w:r w:rsidR="004E4303" w:rsidRPr="00EF4560">
              <w:t>А.Ю. Хлуднева</w:t>
            </w:r>
          </w:p>
          <w:p w:rsidR="00F863DC" w:rsidRPr="00EF4560" w:rsidRDefault="00F863DC" w:rsidP="009E7F89">
            <w:pPr>
              <w:tabs>
                <w:tab w:val="left" w:pos="3686"/>
              </w:tabs>
              <w:rPr>
                <w:rFonts w:eastAsia="Calibri"/>
                <w:lang w:eastAsia="en-US"/>
              </w:rPr>
            </w:pPr>
          </w:p>
        </w:tc>
      </w:tr>
      <w:tr w:rsidR="00F863DC" w:rsidRPr="00EF4560" w:rsidTr="0003564D">
        <w:trPr>
          <w:trHeight w:val="557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jc w:val="both"/>
              <w:rPr>
                <w:rFonts w:eastAsia="Calibri"/>
                <w:b/>
                <w:lang w:eastAsia="en-US"/>
              </w:rPr>
            </w:pPr>
            <w:r w:rsidRPr="00EF4560">
              <w:rPr>
                <w:b/>
              </w:rPr>
              <w:t>Участники программы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</w:pPr>
            <w:r w:rsidRPr="00EF4560">
              <w:rPr>
                <w:rFonts w:eastAsia="Calibri"/>
                <w:lang w:eastAsia="en-US"/>
              </w:rPr>
              <w:t>Педагогический коллектив</w:t>
            </w:r>
            <w:r w:rsidR="008B59F5" w:rsidRPr="00EF4560">
              <w:t>, воспитанники</w:t>
            </w:r>
            <w:r w:rsidR="004E4303" w:rsidRPr="00EF4560">
              <w:t>, родители (</w:t>
            </w:r>
            <w:r w:rsidRPr="00EF4560">
              <w:t>законные представители</w:t>
            </w:r>
            <w:r w:rsidR="004E4303" w:rsidRPr="00EF4560">
              <w:t xml:space="preserve">) МБДОУ </w:t>
            </w:r>
          </w:p>
        </w:tc>
      </w:tr>
      <w:tr w:rsidR="00F863DC" w:rsidRPr="00EF4560" w:rsidTr="0003564D">
        <w:trPr>
          <w:trHeight w:val="783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jc w:val="both"/>
              <w:rPr>
                <w:rFonts w:eastAsia="Calibri"/>
                <w:b/>
                <w:lang w:eastAsia="en-US"/>
              </w:rPr>
            </w:pPr>
            <w:r w:rsidRPr="00EF4560">
              <w:rPr>
                <w:b/>
              </w:rPr>
              <w:t>Сроки выполнения и этапы реализации программы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C1F" w:rsidRPr="00500C1F" w:rsidRDefault="00500C1F" w:rsidP="009E7F89">
            <w:pPr>
              <w:textAlignment w:val="baseline"/>
            </w:pPr>
            <w:r w:rsidRPr="00500C1F">
              <w:t>Программа будет реализована в три этапа:</w:t>
            </w:r>
          </w:p>
          <w:p w:rsidR="00500C1F" w:rsidRPr="00500C1F" w:rsidRDefault="00500C1F" w:rsidP="009E7F89">
            <w:pPr>
              <w:snapToGrid w:val="0"/>
            </w:pPr>
            <w:r w:rsidRPr="00500C1F">
              <w:rPr>
                <w:b/>
              </w:rPr>
              <w:t>I этап</w:t>
            </w:r>
            <w:r w:rsidRPr="00500C1F">
              <w:t xml:space="preserve"> (подготовительный) сентябрь 2019 г.- январь 2020 г.</w:t>
            </w:r>
          </w:p>
          <w:p w:rsidR="00500C1F" w:rsidRPr="00500C1F" w:rsidRDefault="00500C1F" w:rsidP="009E7F89">
            <w:pPr>
              <w:textAlignment w:val="baseline"/>
            </w:pPr>
            <w:r w:rsidRPr="00500C1F">
              <w:rPr>
                <w:i/>
              </w:rPr>
              <w:t>Цель:</w:t>
            </w:r>
            <w:r w:rsidRPr="00500C1F">
              <w:t xml:space="preserve"> подготовить ресурсы для реализации Программы </w:t>
            </w:r>
          </w:p>
          <w:p w:rsidR="00500C1F" w:rsidRPr="00500C1F" w:rsidRDefault="00500C1F" w:rsidP="009E7F89">
            <w:pPr>
              <w:snapToGrid w:val="0"/>
            </w:pPr>
            <w:r w:rsidRPr="00500C1F">
              <w:rPr>
                <w:b/>
              </w:rPr>
              <w:t>II этап</w:t>
            </w:r>
            <w:r w:rsidRPr="00500C1F">
              <w:t xml:space="preserve"> (реализации) январь 2020 г.- сентябрь 2023 г.</w:t>
            </w:r>
          </w:p>
          <w:p w:rsidR="00F863DC" w:rsidRPr="00500C1F" w:rsidRDefault="00500C1F" w:rsidP="009E7F89">
            <w:pPr>
              <w:tabs>
                <w:tab w:val="left" w:pos="3686"/>
              </w:tabs>
              <w:rPr>
                <w:rFonts w:eastAsia="Calibri"/>
                <w:bCs/>
                <w:iCs/>
                <w:color w:val="000000"/>
              </w:rPr>
            </w:pPr>
            <w:r w:rsidRPr="00500C1F">
              <w:rPr>
                <w:i/>
              </w:rPr>
              <w:t>Цель:</w:t>
            </w:r>
            <w:r w:rsidRPr="00500C1F">
              <w:rPr>
                <w:b/>
                <w:i/>
              </w:rPr>
              <w:t xml:space="preserve"> </w:t>
            </w:r>
            <w:r w:rsidRPr="00500C1F">
              <w:t xml:space="preserve">практическая реализация Программы </w:t>
            </w:r>
          </w:p>
          <w:p w:rsidR="00500C1F" w:rsidRPr="00500C1F" w:rsidRDefault="00500C1F" w:rsidP="009E7F89">
            <w:pPr>
              <w:snapToGrid w:val="0"/>
            </w:pPr>
            <w:r w:rsidRPr="00500C1F">
              <w:rPr>
                <w:b/>
              </w:rPr>
              <w:t>III этап</w:t>
            </w:r>
            <w:r w:rsidRPr="00500C1F">
              <w:t xml:space="preserve"> (обобщающий) сентябрь-декабрь 2023 г.</w:t>
            </w:r>
          </w:p>
          <w:p w:rsidR="00500C1F" w:rsidRPr="00500C1F" w:rsidRDefault="00500C1F" w:rsidP="009E7F89">
            <w:pPr>
              <w:tabs>
                <w:tab w:val="left" w:pos="3686"/>
              </w:tabs>
              <w:rPr>
                <w:rFonts w:eastAsia="Calibri"/>
                <w:bCs/>
                <w:iCs/>
                <w:color w:val="000000"/>
              </w:rPr>
            </w:pPr>
            <w:r w:rsidRPr="00500C1F">
              <w:rPr>
                <w:i/>
              </w:rPr>
              <w:t>Цель:</w:t>
            </w:r>
            <w:r w:rsidRPr="00500C1F">
              <w:t xml:space="preserve">  выявление соответствия полученных результатов по основным направлениям </w:t>
            </w:r>
            <w:r w:rsidR="009E7F89">
              <w:t>р</w:t>
            </w:r>
            <w:r w:rsidRPr="00500C1F">
              <w:t xml:space="preserve">азвития </w:t>
            </w:r>
            <w:r w:rsidR="009E7F89">
              <w:t>МБ</w:t>
            </w:r>
            <w:r w:rsidRPr="00500C1F">
              <w:t>ДОУ  поставленным целям и задачам</w:t>
            </w:r>
          </w:p>
          <w:p w:rsidR="00500C1F" w:rsidRPr="00EF4560" w:rsidRDefault="00500C1F" w:rsidP="009E7F89">
            <w:pPr>
              <w:tabs>
                <w:tab w:val="left" w:pos="3686"/>
              </w:tabs>
              <w:rPr>
                <w:rFonts w:eastAsia="Calibri"/>
                <w:bCs/>
                <w:iCs/>
                <w:color w:val="000000"/>
              </w:rPr>
            </w:pPr>
          </w:p>
        </w:tc>
      </w:tr>
      <w:tr w:rsidR="00F863DC" w:rsidRPr="00EF4560" w:rsidTr="0003564D">
        <w:trPr>
          <w:trHeight w:val="5226"/>
        </w:trPr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rPr>
                <w:b/>
              </w:rPr>
            </w:pPr>
            <w:r w:rsidRPr="00EF4560">
              <w:rPr>
                <w:b/>
              </w:rPr>
              <w:t>Основания для разработки программы, нормативные документы</w:t>
            </w:r>
          </w:p>
        </w:tc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9F5" w:rsidRPr="00EF4560" w:rsidRDefault="008B59F5" w:rsidP="009E7F89">
            <w:pPr>
              <w:numPr>
                <w:ilvl w:val="0"/>
                <w:numId w:val="3"/>
              </w:numPr>
              <w:tabs>
                <w:tab w:val="left" w:pos="3686"/>
              </w:tabs>
              <w:ind w:left="0"/>
              <w:jc w:val="both"/>
              <w:rPr>
                <w:rFonts w:eastAsia="Calibri"/>
                <w:lang w:eastAsia="en-US"/>
              </w:rPr>
            </w:pPr>
            <w:r w:rsidRPr="00EF4560">
              <w:t>Федеральный закон от 29 декабря 2012 № 273-ФЗ «Об образовании в Российской Федерации»</w:t>
            </w:r>
          </w:p>
          <w:p w:rsidR="00F863DC" w:rsidRPr="00EF4560" w:rsidRDefault="008B59F5" w:rsidP="009E7F89">
            <w:pPr>
              <w:numPr>
                <w:ilvl w:val="0"/>
                <w:numId w:val="3"/>
              </w:numPr>
              <w:tabs>
                <w:tab w:val="left" w:pos="3686"/>
              </w:tabs>
              <w:ind w:left="0"/>
              <w:jc w:val="both"/>
              <w:rPr>
                <w:rFonts w:eastAsia="Calibri"/>
                <w:lang w:eastAsia="en-US"/>
              </w:rPr>
            </w:pPr>
            <w:r w:rsidRPr="00EF4560">
              <w:rPr>
                <w:rFonts w:eastAsia="Calibri"/>
                <w:lang w:eastAsia="en-US"/>
              </w:rPr>
              <w:t xml:space="preserve"> </w:t>
            </w:r>
            <w:r w:rsidR="00F863DC" w:rsidRPr="00EF4560">
              <w:rPr>
                <w:rFonts w:eastAsia="Calibri"/>
                <w:lang w:eastAsia="en-US"/>
              </w:rPr>
              <w:t xml:space="preserve">Приказ Министерства образования и науки Российской федерации  от 17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="00F863DC" w:rsidRPr="00EF4560">
                <w:rPr>
                  <w:rFonts w:eastAsia="Calibri"/>
                  <w:lang w:eastAsia="en-US"/>
                </w:rPr>
                <w:t>2013 г</w:t>
              </w:r>
            </w:smartTag>
            <w:r w:rsidRPr="00EF4560">
              <w:rPr>
                <w:rFonts w:eastAsia="Calibri"/>
                <w:lang w:eastAsia="en-US"/>
              </w:rPr>
              <w:t>. № 1155 «</w:t>
            </w:r>
            <w:r w:rsidR="00F863DC" w:rsidRPr="00EF4560">
              <w:rPr>
                <w:rFonts w:eastAsia="Calibri"/>
                <w:lang w:eastAsia="en-US"/>
              </w:rPr>
              <w:t>Об утверждении федерального государственного образовательного стандарта дошкольного образования».</w:t>
            </w:r>
          </w:p>
          <w:p w:rsidR="008B59F5" w:rsidRPr="00EF4560" w:rsidRDefault="008B59F5" w:rsidP="009E7F89">
            <w:pPr>
              <w:numPr>
                <w:ilvl w:val="0"/>
                <w:numId w:val="3"/>
              </w:numPr>
              <w:tabs>
                <w:tab w:val="left" w:pos="3686"/>
              </w:tabs>
              <w:ind w:left="0"/>
              <w:jc w:val="both"/>
              <w:rPr>
                <w:rFonts w:eastAsia="Calibri"/>
                <w:lang w:eastAsia="en-US"/>
              </w:rPr>
            </w:pPr>
            <w:r w:rsidRPr="00EF4560">
              <w:t>Письмо Минобрнауки России «Комментарии к ФГОС ДО» от 28 февраля 2014 г. № 08-249</w:t>
            </w:r>
          </w:p>
          <w:p w:rsidR="00F863DC" w:rsidRPr="00EF4560" w:rsidRDefault="00F863DC" w:rsidP="009E7F89">
            <w:pPr>
              <w:numPr>
                <w:ilvl w:val="0"/>
                <w:numId w:val="3"/>
              </w:numPr>
              <w:tabs>
                <w:tab w:val="left" w:pos="3686"/>
              </w:tabs>
              <w:ind w:left="0"/>
            </w:pPr>
            <w:r w:rsidRPr="00EF4560">
              <w:t xml:space="preserve"> СанПиН 2.4.1.3049-13 "Санитарно-эпидемиологические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EF4560">
                <w:t>2013 г</w:t>
              </w:r>
            </w:smartTag>
            <w:r w:rsidRPr="00EF4560">
              <w:t>. №26).</w:t>
            </w:r>
          </w:p>
          <w:p w:rsidR="00F863DC" w:rsidRPr="00EF4560" w:rsidRDefault="00F863DC" w:rsidP="009E7F89">
            <w:pPr>
              <w:widowControl w:val="0"/>
              <w:numPr>
                <w:ilvl w:val="0"/>
                <w:numId w:val="3"/>
              </w:numPr>
              <w:tabs>
                <w:tab w:val="left" w:pos="3686"/>
              </w:tabs>
              <w:autoSpaceDE w:val="0"/>
              <w:autoSpaceDN w:val="0"/>
              <w:adjustRightInd w:val="0"/>
              <w:ind w:left="0"/>
            </w:pPr>
            <w:r w:rsidRPr="00EF4560">
              <w:t>Конституция РФ</w:t>
            </w:r>
          </w:p>
          <w:p w:rsidR="00F863DC" w:rsidRPr="00EF4560" w:rsidRDefault="00F02F2A" w:rsidP="009E7F89">
            <w:pPr>
              <w:widowControl w:val="0"/>
              <w:numPr>
                <w:ilvl w:val="0"/>
                <w:numId w:val="3"/>
              </w:numPr>
              <w:tabs>
                <w:tab w:val="left" w:pos="3686"/>
              </w:tabs>
              <w:autoSpaceDE w:val="0"/>
              <w:autoSpaceDN w:val="0"/>
              <w:adjustRightInd w:val="0"/>
              <w:ind w:left="0"/>
            </w:pPr>
            <w:r w:rsidRPr="00EF4560">
              <w:t xml:space="preserve">Конвенцией ООН оправах ребенка </w:t>
            </w:r>
          </w:p>
          <w:p w:rsidR="008B59F5" w:rsidRPr="00EF4560" w:rsidRDefault="00F863DC" w:rsidP="009E7F89">
            <w:pPr>
              <w:widowControl w:val="0"/>
              <w:numPr>
                <w:ilvl w:val="0"/>
                <w:numId w:val="3"/>
              </w:numPr>
              <w:tabs>
                <w:tab w:val="left" w:pos="3686"/>
              </w:tabs>
              <w:autoSpaceDE w:val="0"/>
              <w:autoSpaceDN w:val="0"/>
              <w:adjustRightInd w:val="0"/>
              <w:ind w:left="0"/>
            </w:pPr>
            <w:r w:rsidRPr="00EF4560">
              <w:t xml:space="preserve">Устав </w:t>
            </w:r>
            <w:r w:rsidR="004E4303" w:rsidRPr="00EF4560">
              <w:t xml:space="preserve">МБДОУ «Д/с №22 п. Нефтяников»  </w:t>
            </w:r>
          </w:p>
        </w:tc>
      </w:tr>
      <w:tr w:rsidR="00F863DC" w:rsidRPr="00EF4560" w:rsidTr="0003564D">
        <w:trPr>
          <w:trHeight w:val="968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jc w:val="both"/>
              <w:rPr>
                <w:b/>
                <w:bCs/>
                <w:iCs/>
              </w:rPr>
            </w:pPr>
            <w:r w:rsidRPr="00EF4560">
              <w:rPr>
                <w:b/>
                <w:bCs/>
                <w:iCs/>
              </w:rPr>
              <w:t xml:space="preserve">Стратегические цели: </w:t>
            </w:r>
          </w:p>
          <w:p w:rsidR="00F863DC" w:rsidRPr="00EF4560" w:rsidRDefault="00F863DC" w:rsidP="009E7F89">
            <w:pPr>
              <w:tabs>
                <w:tab w:val="left" w:pos="3686"/>
              </w:tabs>
              <w:jc w:val="both"/>
              <w:rPr>
                <w:b/>
                <w:bCs/>
                <w:iCs/>
              </w:rPr>
            </w:pP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9E7F89" w:rsidRDefault="00500C1F" w:rsidP="009E7F89">
            <w:pPr>
              <w:tabs>
                <w:tab w:val="left" w:pos="3686"/>
              </w:tabs>
              <w:suppressAutoHyphens/>
              <w:ind w:hanging="33"/>
              <w:jc w:val="both"/>
            </w:pPr>
            <w:r w:rsidRPr="009E7F89">
              <w:rPr>
                <w:kern w:val="24"/>
              </w:rPr>
              <w:t>Обеспечить условия для функционирования МБДОУ как открытого, современного учреждения реализующего качественные образовательные услуги, максимально удовлетворяющие социальный заказ государства и родительского сообщества МБДОУ.</w:t>
            </w:r>
          </w:p>
        </w:tc>
      </w:tr>
      <w:tr w:rsidR="00F863DC" w:rsidRPr="00EF4560" w:rsidTr="0003564D">
        <w:trPr>
          <w:trHeight w:val="783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tabs>
                <w:tab w:val="left" w:pos="3686"/>
              </w:tabs>
              <w:rPr>
                <w:b/>
                <w:bCs/>
                <w:iCs/>
              </w:rPr>
            </w:pPr>
            <w:r w:rsidRPr="00EF4560">
              <w:rPr>
                <w:b/>
                <w:bCs/>
                <w:iCs/>
              </w:rPr>
              <w:t xml:space="preserve">                             Задачи: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C1F" w:rsidRPr="00500C1F" w:rsidRDefault="00500C1F" w:rsidP="009E7F89">
            <w:pPr>
              <w:numPr>
                <w:ilvl w:val="0"/>
                <w:numId w:val="9"/>
              </w:numPr>
              <w:tabs>
                <w:tab w:val="left" w:pos="317"/>
              </w:tabs>
              <w:ind w:left="0"/>
              <w:textAlignment w:val="baseline"/>
              <w:rPr>
                <w:bCs/>
                <w:kern w:val="24"/>
              </w:rPr>
            </w:pPr>
            <w:r w:rsidRPr="00500C1F">
              <w:rPr>
                <w:bCs/>
                <w:kern w:val="24"/>
              </w:rPr>
              <w:t xml:space="preserve">Обновление и расширение материально-технической базы </w:t>
            </w:r>
            <w:r w:rsidR="00A51F5E">
              <w:rPr>
                <w:bCs/>
                <w:kern w:val="24"/>
              </w:rPr>
              <w:t>МБ</w:t>
            </w:r>
            <w:r w:rsidRPr="00500C1F">
              <w:rPr>
                <w:bCs/>
                <w:kern w:val="24"/>
              </w:rPr>
              <w:t>ДОУ в соответствии с требованиями времени и инновационными задачами работы коллектива;</w:t>
            </w:r>
          </w:p>
          <w:p w:rsidR="00500C1F" w:rsidRPr="00500C1F" w:rsidRDefault="00500C1F" w:rsidP="009E7F89">
            <w:pPr>
              <w:numPr>
                <w:ilvl w:val="0"/>
                <w:numId w:val="9"/>
              </w:numPr>
              <w:tabs>
                <w:tab w:val="left" w:pos="317"/>
              </w:tabs>
              <w:ind w:left="0"/>
              <w:textAlignment w:val="baseline"/>
              <w:rPr>
                <w:bCs/>
                <w:kern w:val="24"/>
              </w:rPr>
            </w:pPr>
            <w:r w:rsidRPr="00500C1F">
              <w:rPr>
                <w:bCs/>
                <w:kern w:val="24"/>
              </w:rPr>
              <w:t xml:space="preserve">Сохранение качества воспитания и образования в </w:t>
            </w:r>
            <w:r w:rsidR="00A51F5E">
              <w:rPr>
                <w:bCs/>
                <w:kern w:val="24"/>
              </w:rPr>
              <w:t>МБ</w:t>
            </w:r>
            <w:r w:rsidRPr="00500C1F">
              <w:rPr>
                <w:bCs/>
                <w:kern w:val="24"/>
              </w:rPr>
              <w:t>ДОУ;</w:t>
            </w:r>
          </w:p>
          <w:p w:rsidR="00500C1F" w:rsidRPr="00500C1F" w:rsidRDefault="00500C1F" w:rsidP="009E7F89">
            <w:pPr>
              <w:numPr>
                <w:ilvl w:val="0"/>
                <w:numId w:val="9"/>
              </w:numPr>
              <w:tabs>
                <w:tab w:val="left" w:pos="317"/>
              </w:tabs>
              <w:ind w:left="0"/>
              <w:textAlignment w:val="baseline"/>
              <w:rPr>
                <w:bCs/>
                <w:kern w:val="24"/>
              </w:rPr>
            </w:pPr>
            <w:r w:rsidRPr="00500C1F">
              <w:rPr>
                <w:bCs/>
                <w:kern w:val="24"/>
              </w:rPr>
              <w:t>Повышение эффективности использования средств информатизации в образовательном процесс;</w:t>
            </w:r>
          </w:p>
          <w:p w:rsidR="00500C1F" w:rsidRPr="00500C1F" w:rsidRDefault="00500C1F" w:rsidP="009E7F89">
            <w:pPr>
              <w:numPr>
                <w:ilvl w:val="0"/>
                <w:numId w:val="9"/>
              </w:numPr>
              <w:tabs>
                <w:tab w:val="left" w:pos="317"/>
              </w:tabs>
              <w:ind w:left="0"/>
              <w:textAlignment w:val="baseline"/>
              <w:rPr>
                <w:bCs/>
                <w:kern w:val="24"/>
              </w:rPr>
            </w:pPr>
            <w:r w:rsidRPr="00500C1F">
              <w:rPr>
                <w:bCs/>
                <w:kern w:val="24"/>
              </w:rPr>
              <w:t>Использование возможностей сетевого взаимодействия и интеграции в образовательном процессе;</w:t>
            </w:r>
          </w:p>
          <w:p w:rsidR="00500C1F" w:rsidRPr="00500C1F" w:rsidRDefault="00500C1F" w:rsidP="009E7F89">
            <w:pPr>
              <w:numPr>
                <w:ilvl w:val="0"/>
                <w:numId w:val="9"/>
              </w:numPr>
              <w:tabs>
                <w:tab w:val="left" w:pos="317"/>
              </w:tabs>
              <w:ind w:left="0"/>
              <w:textAlignment w:val="baseline"/>
              <w:rPr>
                <w:bCs/>
                <w:kern w:val="24"/>
              </w:rPr>
            </w:pPr>
            <w:r w:rsidRPr="00500C1F">
              <w:rPr>
                <w:bCs/>
                <w:kern w:val="24"/>
              </w:rPr>
              <w:t>Введение дополнительного  образования, как совокупности услуг, доступных для широких групп воспитанников;</w:t>
            </w:r>
          </w:p>
          <w:p w:rsidR="00F863DC" w:rsidRPr="00EF4560" w:rsidRDefault="00500C1F" w:rsidP="009E7F89">
            <w:pPr>
              <w:pStyle w:val="af5"/>
              <w:numPr>
                <w:ilvl w:val="0"/>
                <w:numId w:val="9"/>
              </w:numPr>
              <w:tabs>
                <w:tab w:val="left" w:pos="3686"/>
              </w:tabs>
              <w:ind w:left="0"/>
              <w:jc w:val="both"/>
              <w:textAlignment w:val="baseline"/>
            </w:pPr>
            <w:r w:rsidRPr="00500C1F">
              <w:rPr>
                <w:bCs/>
                <w:kern w:val="24"/>
              </w:rPr>
              <w:t xml:space="preserve">Совершенствование содержания и форм взаимодействия детского сада и семьи </w:t>
            </w:r>
            <w:r w:rsidRPr="00500C1F">
              <w:rPr>
                <w:bCs/>
                <w:kern w:val="24"/>
              </w:rPr>
              <w:lastRenderedPageBreak/>
              <w:t>с учётом индивидуальных особенностей и потребностей родителей воспитанников.</w:t>
            </w:r>
          </w:p>
        </w:tc>
      </w:tr>
      <w:tr w:rsidR="00F863DC" w:rsidRPr="00EF4560" w:rsidTr="0003564D">
        <w:trPr>
          <w:trHeight w:val="701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DC" w:rsidRPr="00EF4560" w:rsidRDefault="00F863DC" w:rsidP="009E7F89">
            <w:pPr>
              <w:shd w:val="clear" w:color="auto" w:fill="FFFFFF"/>
              <w:tabs>
                <w:tab w:val="left" w:pos="3686"/>
              </w:tabs>
              <w:rPr>
                <w:b/>
              </w:rPr>
            </w:pPr>
            <w:r w:rsidRPr="00EF4560">
              <w:rPr>
                <w:b/>
              </w:rPr>
              <w:lastRenderedPageBreak/>
              <w:t>Система контроля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DC" w:rsidRPr="00EF4560" w:rsidRDefault="00F863DC" w:rsidP="009E7F8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303"/>
              <w:rPr>
                <w:spacing w:val="3"/>
              </w:rPr>
            </w:pPr>
            <w:r w:rsidRPr="00EF4560">
              <w:rPr>
                <w:spacing w:val="3"/>
              </w:rPr>
              <w:t xml:space="preserve">Отражение плана мероприятий контроля в годовом плане </w:t>
            </w:r>
            <w:r w:rsidR="00EE77A0" w:rsidRPr="00EF4560">
              <w:rPr>
                <w:spacing w:val="3"/>
              </w:rPr>
              <w:t>МБДОУ</w:t>
            </w:r>
            <w:r w:rsidRPr="00EF4560">
              <w:rPr>
                <w:spacing w:val="3"/>
              </w:rPr>
              <w:t>, в тематике педагогических советов.</w:t>
            </w:r>
          </w:p>
          <w:p w:rsidR="00F863DC" w:rsidRPr="00EF4560" w:rsidRDefault="00F863DC" w:rsidP="009E7F89">
            <w:pPr>
              <w:widowControl w:val="0"/>
              <w:numPr>
                <w:ilvl w:val="0"/>
                <w:numId w:val="1"/>
              </w:numPr>
              <w:tabs>
                <w:tab w:val="left" w:pos="328"/>
              </w:tabs>
              <w:autoSpaceDE w:val="0"/>
              <w:autoSpaceDN w:val="0"/>
              <w:adjustRightInd w:val="0"/>
              <w:ind w:left="0" w:firstLine="303"/>
              <w:rPr>
                <w:spacing w:val="3"/>
              </w:rPr>
            </w:pPr>
            <w:r w:rsidRPr="00EF4560">
              <w:rPr>
                <w:spacing w:val="3"/>
              </w:rPr>
              <w:t>Оформление Отчетов о мероприятиях по реализации Программы и результа</w:t>
            </w:r>
            <w:r w:rsidR="00F7669C" w:rsidRPr="00EF4560">
              <w:rPr>
                <w:spacing w:val="3"/>
              </w:rPr>
              <w:t>тах внедрения в наглядной форме:</w:t>
            </w:r>
          </w:p>
          <w:p w:rsidR="00F863DC" w:rsidRPr="00EF4560" w:rsidRDefault="00F863DC" w:rsidP="009E7F89">
            <w:pPr>
              <w:widowControl w:val="0"/>
              <w:numPr>
                <w:ilvl w:val="0"/>
                <w:numId w:val="1"/>
              </w:numPr>
              <w:tabs>
                <w:tab w:val="left" w:pos="328"/>
              </w:tabs>
              <w:autoSpaceDE w:val="0"/>
              <w:autoSpaceDN w:val="0"/>
              <w:adjustRightInd w:val="0"/>
              <w:ind w:left="0" w:firstLine="303"/>
              <w:rPr>
                <w:spacing w:val="3"/>
              </w:rPr>
            </w:pPr>
            <w:r w:rsidRPr="00EF4560">
              <w:rPr>
                <w:spacing w:val="3"/>
              </w:rPr>
              <w:t xml:space="preserve">Публикации на сайте </w:t>
            </w:r>
            <w:r w:rsidR="00EE77A0" w:rsidRPr="00EF4560">
              <w:rPr>
                <w:spacing w:val="3"/>
              </w:rPr>
              <w:t>МБ</w:t>
            </w:r>
            <w:r w:rsidR="00F7669C" w:rsidRPr="00EF4560">
              <w:rPr>
                <w:spacing w:val="3"/>
              </w:rPr>
              <w:t>ДОУ.</w:t>
            </w:r>
          </w:p>
          <w:p w:rsidR="00F863DC" w:rsidRPr="00EF4560" w:rsidRDefault="00F863DC" w:rsidP="009E7F89">
            <w:pPr>
              <w:widowControl w:val="0"/>
              <w:numPr>
                <w:ilvl w:val="0"/>
                <w:numId w:val="1"/>
              </w:numPr>
              <w:tabs>
                <w:tab w:val="left" w:pos="328"/>
              </w:tabs>
              <w:autoSpaceDE w:val="0"/>
              <w:autoSpaceDN w:val="0"/>
              <w:adjustRightInd w:val="0"/>
              <w:ind w:left="0" w:firstLine="303"/>
              <w:rPr>
                <w:spacing w:val="3"/>
              </w:rPr>
            </w:pPr>
            <w:r w:rsidRPr="00EF4560">
              <w:rPr>
                <w:spacing w:val="3"/>
              </w:rPr>
              <w:t xml:space="preserve">Отчет администрации перед Педагогическим советом, </w:t>
            </w:r>
            <w:r w:rsidR="00F7669C" w:rsidRPr="00EF4560">
              <w:rPr>
                <w:spacing w:val="3"/>
              </w:rPr>
              <w:t>общим родительским собранием</w:t>
            </w:r>
            <w:r w:rsidR="00E927D4">
              <w:rPr>
                <w:spacing w:val="3"/>
              </w:rPr>
              <w:t xml:space="preserve"> и на сайте МБДОУ (Публичный доклад)</w:t>
            </w:r>
            <w:r w:rsidR="00F7669C" w:rsidRPr="00EF4560">
              <w:rPr>
                <w:spacing w:val="3"/>
              </w:rPr>
              <w:t>.</w:t>
            </w:r>
          </w:p>
          <w:p w:rsidR="00F863DC" w:rsidRPr="00EF4560" w:rsidRDefault="00F7669C" w:rsidP="009E7F89">
            <w:pPr>
              <w:widowControl w:val="0"/>
              <w:numPr>
                <w:ilvl w:val="0"/>
                <w:numId w:val="1"/>
              </w:numPr>
              <w:tabs>
                <w:tab w:val="left" w:pos="328"/>
              </w:tabs>
              <w:autoSpaceDE w:val="0"/>
              <w:autoSpaceDN w:val="0"/>
              <w:adjustRightInd w:val="0"/>
              <w:ind w:left="0" w:firstLine="303"/>
              <w:rPr>
                <w:spacing w:val="3"/>
              </w:rPr>
            </w:pPr>
            <w:r w:rsidRPr="00EF4560">
              <w:rPr>
                <w:spacing w:val="3"/>
              </w:rPr>
              <w:t>Проведение</w:t>
            </w:r>
            <w:r w:rsidR="00F863DC" w:rsidRPr="00EF4560">
              <w:rPr>
                <w:spacing w:val="3"/>
              </w:rPr>
              <w:t xml:space="preserve"> </w:t>
            </w:r>
            <w:r w:rsidRPr="00EF4560">
              <w:rPr>
                <w:spacing w:val="3"/>
              </w:rPr>
              <w:t xml:space="preserve">ежегодно </w:t>
            </w:r>
            <w:r w:rsidR="00F02F2A" w:rsidRPr="00EF4560">
              <w:rPr>
                <w:spacing w:val="3"/>
              </w:rPr>
              <w:t>самообследовани</w:t>
            </w:r>
            <w:r w:rsidRPr="00EF4560">
              <w:rPr>
                <w:spacing w:val="3"/>
              </w:rPr>
              <w:t>я</w:t>
            </w:r>
            <w:r w:rsidR="00F02F2A" w:rsidRPr="00EF4560">
              <w:rPr>
                <w:spacing w:val="3"/>
              </w:rPr>
              <w:t xml:space="preserve"> деятельности</w:t>
            </w:r>
            <w:r w:rsidRPr="00EF4560">
              <w:rPr>
                <w:spacing w:val="3"/>
              </w:rPr>
              <w:t xml:space="preserve"> МБДОУ</w:t>
            </w:r>
            <w:r w:rsidR="00F863DC" w:rsidRPr="00EF4560">
              <w:rPr>
                <w:spacing w:val="3"/>
              </w:rPr>
              <w:t xml:space="preserve">; </w:t>
            </w:r>
          </w:p>
          <w:p w:rsidR="00F7669C" w:rsidRPr="00E927D4" w:rsidRDefault="00F863DC" w:rsidP="009E7F89">
            <w:pPr>
              <w:widowControl w:val="0"/>
              <w:numPr>
                <w:ilvl w:val="0"/>
                <w:numId w:val="1"/>
              </w:numPr>
              <w:tabs>
                <w:tab w:val="left" w:pos="328"/>
              </w:tabs>
              <w:autoSpaceDE w:val="0"/>
              <w:autoSpaceDN w:val="0"/>
              <w:adjustRightInd w:val="0"/>
              <w:ind w:left="0" w:firstLine="303"/>
              <w:rPr>
                <w:spacing w:val="3"/>
              </w:rPr>
            </w:pPr>
            <w:r w:rsidRPr="00EF4560">
              <w:rPr>
                <w:spacing w:val="3"/>
              </w:rPr>
              <w:t>Участие в районных, региональных семинарах, конференциях</w:t>
            </w:r>
            <w:r w:rsidR="00F7669C" w:rsidRPr="00EF4560">
              <w:rPr>
                <w:spacing w:val="3"/>
              </w:rPr>
              <w:t xml:space="preserve"> о современной системе развития образования</w:t>
            </w:r>
            <w:r w:rsidRPr="00EF4560">
              <w:rPr>
                <w:spacing w:val="3"/>
              </w:rPr>
              <w:t xml:space="preserve">.  </w:t>
            </w:r>
          </w:p>
          <w:p w:rsidR="00F863DC" w:rsidRPr="00E927D4" w:rsidRDefault="00F863DC" w:rsidP="009E7F89">
            <w:pPr>
              <w:tabs>
                <w:tab w:val="left" w:pos="3686"/>
              </w:tabs>
              <w:rPr>
                <w:color w:val="FF0000"/>
                <w:u w:val="single"/>
              </w:rPr>
            </w:pPr>
            <w:r w:rsidRPr="00B1217B">
              <w:rPr>
                <w:u w:val="single"/>
              </w:rPr>
              <w:t xml:space="preserve">Мероприятия по реализации Программы являются основой годового плана работы. Информация о ходе реализации Программы в целом ежегодно представляется на  </w:t>
            </w:r>
            <w:r w:rsidR="00C666D2" w:rsidRPr="00B1217B">
              <w:rPr>
                <w:u w:val="single"/>
              </w:rPr>
              <w:t xml:space="preserve">итоговом </w:t>
            </w:r>
            <w:r w:rsidRPr="00B1217B">
              <w:rPr>
                <w:u w:val="single"/>
              </w:rPr>
              <w:t>пед</w:t>
            </w:r>
            <w:r w:rsidR="00C666D2" w:rsidRPr="00B1217B">
              <w:rPr>
                <w:u w:val="single"/>
              </w:rPr>
              <w:t xml:space="preserve">агогическом </w:t>
            </w:r>
            <w:r w:rsidRPr="00B1217B">
              <w:rPr>
                <w:u w:val="single"/>
              </w:rPr>
              <w:t xml:space="preserve">совете </w:t>
            </w:r>
            <w:r w:rsidR="00C666D2" w:rsidRPr="00B1217B">
              <w:rPr>
                <w:u w:val="single"/>
              </w:rPr>
              <w:t>в анализе выполнения годового плана.</w:t>
            </w:r>
          </w:p>
        </w:tc>
      </w:tr>
      <w:tr w:rsidR="00F863DC" w:rsidRPr="00EF4560" w:rsidTr="0003564D">
        <w:trPr>
          <w:trHeight w:val="944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DC" w:rsidRPr="00EF4560" w:rsidRDefault="00F863DC" w:rsidP="009E7F89">
            <w:pPr>
              <w:shd w:val="clear" w:color="auto" w:fill="FFFFFF"/>
              <w:tabs>
                <w:tab w:val="left" w:pos="3686"/>
              </w:tabs>
              <w:rPr>
                <w:b/>
              </w:rPr>
            </w:pPr>
            <w:r w:rsidRPr="00EF4560">
              <w:rPr>
                <w:b/>
              </w:rPr>
              <w:t>Ожидаемые результаты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 xml:space="preserve">Обновлённая структура и содержание образования через реализацию инновационных, в том числе  здоровьесберегающих технологий; 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>Кадровое обеспечение, соответствующее современным требованиям;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>Разработана единая медико-психолого-педагогическая система сопровождения ребёнка;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>Оздоровление детей с учётом их индивидуальных возможностей, в том числе детей-инвалидов, воспитанников;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 xml:space="preserve">Успешное усвоение выпускниками </w:t>
            </w:r>
            <w:r>
              <w:rPr>
                <w:kern w:val="24"/>
              </w:rPr>
              <w:t>МБ</w:t>
            </w:r>
            <w:r w:rsidRPr="00A51F5E">
              <w:rPr>
                <w:kern w:val="24"/>
              </w:rPr>
              <w:t xml:space="preserve">ДОУ образовательной программы – </w:t>
            </w:r>
            <w:r>
              <w:rPr>
                <w:kern w:val="24"/>
              </w:rPr>
              <w:t>до 95%</w:t>
            </w:r>
            <w:r w:rsidRPr="00A51F5E">
              <w:rPr>
                <w:kern w:val="24"/>
              </w:rPr>
              <w:t>;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 xml:space="preserve">Родители </w:t>
            </w:r>
            <w:r>
              <w:rPr>
                <w:kern w:val="24"/>
              </w:rPr>
              <w:t>МБ</w:t>
            </w:r>
            <w:r w:rsidRPr="00A51F5E">
              <w:rPr>
                <w:kern w:val="24"/>
              </w:rPr>
              <w:t>ДОУ будут непосредственными участниками воспитательно-образовательного процесса;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>Обновлённая система социального партнёрства;</w:t>
            </w:r>
          </w:p>
          <w:p w:rsidR="00A51F5E" w:rsidRPr="00A51F5E" w:rsidRDefault="00A51F5E" w:rsidP="009E7F89">
            <w:pPr>
              <w:numPr>
                <w:ilvl w:val="0"/>
                <w:numId w:val="10"/>
              </w:numPr>
              <w:tabs>
                <w:tab w:val="left" w:pos="317"/>
              </w:tabs>
              <w:ind w:left="0"/>
              <w:textAlignment w:val="baseline"/>
              <w:rPr>
                <w:kern w:val="24"/>
              </w:rPr>
            </w:pPr>
            <w:r w:rsidRPr="00A51F5E">
              <w:rPr>
                <w:kern w:val="24"/>
              </w:rPr>
              <w:t xml:space="preserve">Широкий спектр вариативных форм дополнительного образования детей в </w:t>
            </w:r>
            <w:r>
              <w:rPr>
                <w:kern w:val="24"/>
              </w:rPr>
              <w:t>МБ</w:t>
            </w:r>
            <w:r w:rsidRPr="00A51F5E">
              <w:rPr>
                <w:kern w:val="24"/>
              </w:rPr>
              <w:t>ДОУ;</w:t>
            </w:r>
          </w:p>
          <w:p w:rsidR="00F863DC" w:rsidRPr="00EF4560" w:rsidRDefault="00A51F5E" w:rsidP="009E7F89">
            <w:pPr>
              <w:pStyle w:val="af5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686"/>
              </w:tabs>
              <w:autoSpaceDE w:val="0"/>
              <w:autoSpaceDN w:val="0"/>
              <w:adjustRightInd w:val="0"/>
              <w:ind w:left="0"/>
            </w:pPr>
            <w:r w:rsidRPr="00A51F5E">
              <w:rPr>
                <w:kern w:val="24"/>
              </w:rPr>
              <w:t>Модернизированная материально-техническая база ДОУ.</w:t>
            </w:r>
          </w:p>
        </w:tc>
      </w:tr>
    </w:tbl>
    <w:p w:rsidR="00F863DC" w:rsidRPr="00EF4560" w:rsidRDefault="00F863DC" w:rsidP="009E7F89">
      <w:pPr>
        <w:tabs>
          <w:tab w:val="left" w:pos="3686"/>
        </w:tabs>
        <w:rPr>
          <w:rFonts w:eastAsia="Calibri"/>
          <w:lang w:eastAsia="en-US"/>
        </w:rPr>
      </w:pPr>
    </w:p>
    <w:p w:rsidR="00F863DC" w:rsidRPr="00EF4560" w:rsidRDefault="00F863DC" w:rsidP="009E7F89">
      <w:pPr>
        <w:tabs>
          <w:tab w:val="left" w:pos="284"/>
        </w:tabs>
        <w:ind w:firstLine="284"/>
        <w:rPr>
          <w:b/>
        </w:rPr>
      </w:pPr>
      <w:r w:rsidRPr="00EF4560">
        <w:rPr>
          <w:b/>
        </w:rPr>
        <w:t xml:space="preserve">2.  Информационная  справка. </w:t>
      </w:r>
    </w:p>
    <w:p w:rsidR="009E7F89" w:rsidRDefault="008B5504" w:rsidP="009E7F89">
      <w:pPr>
        <w:pStyle w:val="af1"/>
        <w:tabs>
          <w:tab w:val="left" w:pos="284"/>
        </w:tabs>
        <w:spacing w:before="0" w:beforeAutospacing="0" w:after="0" w:afterAutospacing="0"/>
        <w:ind w:firstLine="284"/>
      </w:pPr>
      <w:r w:rsidRPr="00EF4560">
        <w:rPr>
          <w:rStyle w:val="af2"/>
          <w:b w:val="0"/>
        </w:rPr>
        <w:t>Сокращенное наименование:</w:t>
      </w:r>
      <w:r w:rsidRPr="00EF4560">
        <w:rPr>
          <w:b/>
        </w:rPr>
        <w:t xml:space="preserve"> </w:t>
      </w:r>
      <w:r w:rsidRPr="00EF4560">
        <w:t>МБДОУ «Д/с №22 п. Нефтяников»</w:t>
      </w:r>
    </w:p>
    <w:p w:rsidR="00E11E8B" w:rsidRPr="009E7F89" w:rsidRDefault="00F863DC" w:rsidP="009E7F89">
      <w:pPr>
        <w:pStyle w:val="af1"/>
        <w:tabs>
          <w:tab w:val="left" w:pos="284"/>
        </w:tabs>
        <w:spacing w:before="0" w:beforeAutospacing="0" w:after="0" w:afterAutospacing="0"/>
        <w:ind w:firstLine="284"/>
      </w:pPr>
      <w:r w:rsidRPr="00EF4560">
        <w:t xml:space="preserve">Адрес: </w:t>
      </w:r>
      <w:r w:rsidR="00E11E8B" w:rsidRPr="00EF4560">
        <w:rPr>
          <w:u w:val="single"/>
        </w:rPr>
        <w:t>636701,Томская область, Каргасокский район, п. Нефтяников, ул. Лугинецкая д. 55. Тел./факс 838(253) 2-44-3</w:t>
      </w:r>
      <w:r w:rsidR="002C41BF" w:rsidRPr="00EF4560">
        <w:rPr>
          <w:u w:val="single"/>
        </w:rPr>
        <w:t>5</w:t>
      </w:r>
    </w:p>
    <w:p w:rsidR="008B5504" w:rsidRPr="00EF4560" w:rsidRDefault="00E11E8B" w:rsidP="009E7F89">
      <w:pPr>
        <w:tabs>
          <w:tab w:val="left" w:pos="284"/>
        </w:tabs>
        <w:ind w:firstLine="284"/>
        <w:rPr>
          <w:u w:val="single"/>
        </w:rPr>
      </w:pPr>
      <w:r w:rsidRPr="00EF4560">
        <w:rPr>
          <w:u w:val="single"/>
          <w:lang w:val="en-US"/>
        </w:rPr>
        <w:t>E</w:t>
      </w:r>
      <w:r w:rsidRPr="00EF4560">
        <w:rPr>
          <w:u w:val="single"/>
        </w:rPr>
        <w:t>-</w:t>
      </w:r>
      <w:r w:rsidRPr="00EF4560">
        <w:rPr>
          <w:u w:val="single"/>
          <w:lang w:val="en-US"/>
        </w:rPr>
        <w:t>mail</w:t>
      </w:r>
      <w:r w:rsidRPr="00EF4560">
        <w:rPr>
          <w:u w:val="single"/>
        </w:rPr>
        <w:t xml:space="preserve">: </w:t>
      </w:r>
      <w:r w:rsidR="008B5504" w:rsidRPr="00EF4560">
        <w:rPr>
          <w:u w:val="single"/>
          <w:lang w:val="en-US"/>
        </w:rPr>
        <w:t>ds</w:t>
      </w:r>
      <w:r w:rsidR="008B5504" w:rsidRPr="00EF4560">
        <w:rPr>
          <w:u w:val="single"/>
        </w:rPr>
        <w:t>-</w:t>
      </w:r>
      <w:r w:rsidR="008B5504" w:rsidRPr="00EF4560">
        <w:rPr>
          <w:u w:val="single"/>
          <w:lang w:val="en-US"/>
        </w:rPr>
        <w:t>snejinka</w:t>
      </w:r>
      <w:r w:rsidR="008B5504" w:rsidRPr="00EF4560">
        <w:rPr>
          <w:u w:val="single"/>
        </w:rPr>
        <w:t>@</w:t>
      </w:r>
      <w:r w:rsidR="008B5504" w:rsidRPr="00EF4560">
        <w:rPr>
          <w:u w:val="single"/>
          <w:lang w:val="en-US"/>
        </w:rPr>
        <w:t>mail</w:t>
      </w:r>
      <w:r w:rsidR="008B5504" w:rsidRPr="00EF4560">
        <w:rPr>
          <w:u w:val="single"/>
        </w:rPr>
        <w:t>.</w:t>
      </w:r>
      <w:r w:rsidR="008B5504" w:rsidRPr="00EF4560">
        <w:rPr>
          <w:u w:val="single"/>
          <w:lang w:val="en-US"/>
        </w:rPr>
        <w:t>ru</w:t>
      </w:r>
    </w:p>
    <w:p w:rsidR="008B5504" w:rsidRPr="00EF4560" w:rsidRDefault="002C41BF" w:rsidP="009E7F89">
      <w:pPr>
        <w:tabs>
          <w:tab w:val="left" w:pos="284"/>
        </w:tabs>
        <w:ind w:firstLine="284"/>
        <w:rPr>
          <w:u w:val="single"/>
        </w:rPr>
      </w:pPr>
      <w:r w:rsidRPr="00EF4560">
        <w:rPr>
          <w:b/>
        </w:rPr>
        <w:t>С</w:t>
      </w:r>
      <w:r w:rsidR="00F863DC" w:rsidRPr="00EF4560">
        <w:rPr>
          <w:b/>
        </w:rPr>
        <w:t xml:space="preserve">айт: </w:t>
      </w:r>
      <w:r w:rsidR="00F863DC" w:rsidRPr="00EF4560">
        <w:rPr>
          <w:b/>
          <w:lang w:val="en-US"/>
        </w:rPr>
        <w:t> </w:t>
      </w:r>
      <w:hyperlink r:id="rId9" w:history="1">
        <w:r w:rsidRPr="00EF4560">
          <w:rPr>
            <w:rStyle w:val="af0"/>
          </w:rPr>
          <w:t>http://snezinka.sokik.ru</w:t>
        </w:r>
      </w:hyperlink>
    </w:p>
    <w:p w:rsidR="002C41BF" w:rsidRPr="00EF4560" w:rsidRDefault="002C41BF" w:rsidP="009E7F89">
      <w:pPr>
        <w:pStyle w:val="4"/>
        <w:tabs>
          <w:tab w:val="left" w:pos="284"/>
        </w:tabs>
        <w:spacing w:before="0"/>
        <w:ind w:firstLine="284"/>
        <w:jc w:val="both"/>
        <w:rPr>
          <w:rFonts w:ascii="Times New Roman" w:hAnsi="Times New Roman" w:cs="Times New Roman"/>
          <w:b w:val="0"/>
          <w:i w:val="0"/>
          <w:color w:val="000000" w:themeColor="text1"/>
        </w:rPr>
      </w:pPr>
      <w:r w:rsidRPr="00EF4560">
        <w:rPr>
          <w:rFonts w:ascii="Times New Roman" w:hAnsi="Times New Roman" w:cs="Times New Roman"/>
          <w:b w:val="0"/>
          <w:i w:val="0"/>
          <w:color w:val="000000" w:themeColor="text1"/>
        </w:rPr>
        <w:t xml:space="preserve">Ясли сад № 22 «Снежинка» был построен в конце 1969 года и открылся 3 января 1970 года. Это было небольшое помещение, рассчитанное на 2 группы, в котором находилась кухня, моечная и прачечная. Через несколько лет была сделана первая пристройка, где была открыта третья группа. А в 1980 году завершилось строительство еще одной пристройки и в саду стало функционировать 5 групп. В апреле 2015 года, детский сад переехал в новое </w:t>
      </w:r>
      <w:r w:rsidR="008B5504" w:rsidRPr="00EF4560">
        <w:rPr>
          <w:rFonts w:ascii="Times New Roman" w:hAnsi="Times New Roman" w:cs="Times New Roman"/>
          <w:b w:val="0"/>
          <w:i w:val="0"/>
          <w:color w:val="000000" w:themeColor="text1"/>
        </w:rPr>
        <w:t xml:space="preserve">современное </w:t>
      </w:r>
      <w:r w:rsidRPr="00EF4560">
        <w:rPr>
          <w:rFonts w:ascii="Times New Roman" w:hAnsi="Times New Roman" w:cs="Times New Roman"/>
          <w:b w:val="0"/>
          <w:i w:val="0"/>
          <w:color w:val="000000" w:themeColor="text1"/>
        </w:rPr>
        <w:t>здан</w:t>
      </w:r>
      <w:r w:rsidR="008B5504" w:rsidRPr="00EF4560">
        <w:rPr>
          <w:rFonts w:ascii="Times New Roman" w:hAnsi="Times New Roman" w:cs="Times New Roman"/>
          <w:b w:val="0"/>
          <w:i w:val="0"/>
          <w:color w:val="000000" w:themeColor="text1"/>
        </w:rPr>
        <w:t>ие, с помещения</w:t>
      </w:r>
      <w:r w:rsidRPr="00EF4560">
        <w:rPr>
          <w:rFonts w:ascii="Times New Roman" w:hAnsi="Times New Roman" w:cs="Times New Roman"/>
          <w:b w:val="0"/>
          <w:i w:val="0"/>
          <w:color w:val="000000" w:themeColor="text1"/>
        </w:rPr>
        <w:t>м</w:t>
      </w:r>
      <w:r w:rsidR="008B5504" w:rsidRPr="00EF4560">
        <w:rPr>
          <w:rFonts w:ascii="Times New Roman" w:hAnsi="Times New Roman" w:cs="Times New Roman"/>
          <w:b w:val="0"/>
          <w:i w:val="0"/>
          <w:color w:val="000000" w:themeColor="text1"/>
        </w:rPr>
        <w:t>и на 6 групп</w:t>
      </w:r>
      <w:r w:rsidRPr="00EF4560">
        <w:rPr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r w:rsidR="008B5504" w:rsidRPr="00EF4560">
        <w:rPr>
          <w:rFonts w:ascii="Times New Roman" w:hAnsi="Times New Roman" w:cs="Times New Roman"/>
          <w:b w:val="0"/>
          <w:i w:val="0"/>
          <w:color w:val="000000" w:themeColor="text1"/>
        </w:rPr>
        <w:t>и</w:t>
      </w:r>
      <w:r w:rsidRPr="00EF4560">
        <w:rPr>
          <w:rFonts w:ascii="Times New Roman" w:hAnsi="Times New Roman" w:cs="Times New Roman"/>
          <w:b w:val="0"/>
          <w:i w:val="0"/>
          <w:color w:val="000000" w:themeColor="text1"/>
        </w:rPr>
        <w:t xml:space="preserve"> 2 группы </w:t>
      </w:r>
      <w:r w:rsidR="00030D97">
        <w:rPr>
          <w:rFonts w:ascii="Times New Roman" w:hAnsi="Times New Roman" w:cs="Times New Roman"/>
          <w:b w:val="0"/>
          <w:i w:val="0"/>
          <w:color w:val="000000" w:themeColor="text1"/>
        </w:rPr>
        <w:t xml:space="preserve">раннего возраста </w:t>
      </w:r>
      <w:r w:rsidR="008B5504" w:rsidRPr="00EF4560">
        <w:rPr>
          <w:rFonts w:ascii="Times New Roman" w:hAnsi="Times New Roman" w:cs="Times New Roman"/>
          <w:b w:val="0"/>
          <w:i w:val="0"/>
          <w:color w:val="000000" w:themeColor="text1"/>
        </w:rPr>
        <w:t xml:space="preserve">располагаются в </w:t>
      </w:r>
      <w:r w:rsidR="00B90075">
        <w:rPr>
          <w:rFonts w:ascii="Times New Roman" w:hAnsi="Times New Roman" w:cs="Times New Roman"/>
          <w:b w:val="0"/>
          <w:i w:val="0"/>
          <w:color w:val="000000" w:themeColor="text1"/>
        </w:rPr>
        <w:t>«</w:t>
      </w:r>
      <w:r w:rsidR="008B5504" w:rsidRPr="00EF4560">
        <w:rPr>
          <w:rFonts w:ascii="Times New Roman" w:hAnsi="Times New Roman" w:cs="Times New Roman"/>
          <w:b w:val="0"/>
          <w:i w:val="0"/>
          <w:color w:val="000000" w:themeColor="text1"/>
        </w:rPr>
        <w:t>Интернате Ровесник».</w:t>
      </w:r>
      <w:r w:rsidR="00030D97">
        <w:rPr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</w:p>
    <w:p w:rsidR="008B5504" w:rsidRPr="00EF4560" w:rsidRDefault="00F863DC" w:rsidP="009E7F89">
      <w:pPr>
        <w:pStyle w:val="c18c10"/>
        <w:tabs>
          <w:tab w:val="left" w:pos="284"/>
        </w:tabs>
        <w:spacing w:before="0" w:beforeAutospacing="0" w:after="0" w:afterAutospacing="0"/>
        <w:ind w:firstLine="284"/>
        <w:rPr>
          <w:rStyle w:val="c1"/>
          <w:color w:val="000000" w:themeColor="text1"/>
        </w:rPr>
      </w:pPr>
      <w:r w:rsidRPr="00EF4560">
        <w:rPr>
          <w:rStyle w:val="c15c1"/>
          <w:color w:val="000000" w:themeColor="text1"/>
          <w:u w:val="single"/>
        </w:rPr>
        <w:t xml:space="preserve">Учредитель детского сада:  </w:t>
      </w:r>
      <w:r w:rsidR="008B5504" w:rsidRPr="00EF4560">
        <w:rPr>
          <w:color w:val="000000" w:themeColor="text1"/>
        </w:rPr>
        <w:t>Управление образования, опеки и попечительства МО Каргасокского района</w:t>
      </w:r>
      <w:r w:rsidRPr="00EF4560">
        <w:rPr>
          <w:rStyle w:val="c1"/>
          <w:color w:val="000000" w:themeColor="text1"/>
        </w:rPr>
        <w:t>.</w:t>
      </w:r>
    </w:p>
    <w:p w:rsidR="00F863DC" w:rsidRPr="00EF4560" w:rsidRDefault="008B5504" w:rsidP="009E7F89">
      <w:pPr>
        <w:pStyle w:val="c18c10"/>
        <w:tabs>
          <w:tab w:val="left" w:pos="284"/>
        </w:tabs>
        <w:spacing w:before="0" w:beforeAutospacing="0" w:after="0" w:afterAutospacing="0"/>
        <w:ind w:firstLine="284"/>
        <w:rPr>
          <w:color w:val="000000" w:themeColor="text1"/>
        </w:rPr>
      </w:pPr>
      <w:r w:rsidRPr="00EF4560">
        <w:rPr>
          <w:rStyle w:val="af2"/>
          <w:b w:val="0"/>
          <w:color w:val="000000" w:themeColor="text1"/>
          <w:u w:val="single"/>
        </w:rPr>
        <w:t>Организационно-правовая форма</w:t>
      </w:r>
      <w:r w:rsidRPr="00EF4560">
        <w:rPr>
          <w:color w:val="000000" w:themeColor="text1"/>
          <w:u w:val="single"/>
        </w:rPr>
        <w:t>:</w:t>
      </w:r>
      <w:r w:rsidRPr="00EF4560">
        <w:rPr>
          <w:color w:val="000000" w:themeColor="text1"/>
        </w:rPr>
        <w:t xml:space="preserve"> Муниципальное образовательное учреждение.</w:t>
      </w:r>
    </w:p>
    <w:p w:rsidR="00F863DC" w:rsidRPr="00EF4560" w:rsidRDefault="00F863DC" w:rsidP="009E7F89">
      <w:pPr>
        <w:pStyle w:val="c10c24"/>
        <w:tabs>
          <w:tab w:val="left" w:pos="284"/>
        </w:tabs>
        <w:spacing w:before="0" w:beforeAutospacing="0" w:after="0" w:afterAutospacing="0"/>
        <w:ind w:firstLine="284"/>
        <w:rPr>
          <w:color w:val="000000" w:themeColor="text1"/>
        </w:rPr>
      </w:pPr>
      <w:r w:rsidRPr="00EF4560">
        <w:rPr>
          <w:rStyle w:val="c1"/>
          <w:color w:val="000000" w:themeColor="text1"/>
          <w:u w:val="single"/>
        </w:rPr>
        <w:t> Устав</w:t>
      </w:r>
      <w:r w:rsidRPr="00EF4560">
        <w:rPr>
          <w:rStyle w:val="c1"/>
          <w:color w:val="000000" w:themeColor="text1"/>
        </w:rPr>
        <w:t xml:space="preserve"> образовательного учреждения утвержден приказом </w:t>
      </w:r>
      <w:r w:rsidR="00014E94" w:rsidRPr="00EF4560">
        <w:rPr>
          <w:rStyle w:val="c1"/>
          <w:color w:val="000000" w:themeColor="text1"/>
        </w:rPr>
        <w:t>Управления образования, опеки и попечительства муниципального образования «Каргасокский район»</w:t>
      </w:r>
      <w:r w:rsidRPr="00EF4560">
        <w:rPr>
          <w:rStyle w:val="c1"/>
          <w:color w:val="000000" w:themeColor="text1"/>
        </w:rPr>
        <w:t xml:space="preserve"> №</w:t>
      </w:r>
      <w:r w:rsidR="00014E94" w:rsidRPr="00EF4560">
        <w:rPr>
          <w:rStyle w:val="c1"/>
          <w:color w:val="000000" w:themeColor="text1"/>
        </w:rPr>
        <w:t>522</w:t>
      </w:r>
      <w:r w:rsidRPr="00EF4560">
        <w:rPr>
          <w:rStyle w:val="c1"/>
          <w:color w:val="000000" w:themeColor="text1"/>
        </w:rPr>
        <w:t xml:space="preserve"> от 1</w:t>
      </w:r>
      <w:r w:rsidR="00014E94" w:rsidRPr="00EF4560">
        <w:rPr>
          <w:rStyle w:val="c1"/>
          <w:color w:val="000000" w:themeColor="text1"/>
        </w:rPr>
        <w:t>7.11</w:t>
      </w:r>
      <w:r w:rsidRPr="00EF4560">
        <w:rPr>
          <w:rStyle w:val="c1"/>
          <w:color w:val="000000" w:themeColor="text1"/>
        </w:rPr>
        <w:t>.2015</w:t>
      </w:r>
      <w:r w:rsidR="00014E94" w:rsidRPr="00EF4560">
        <w:rPr>
          <w:rStyle w:val="c1"/>
          <w:color w:val="000000" w:themeColor="text1"/>
        </w:rPr>
        <w:t xml:space="preserve"> </w:t>
      </w:r>
      <w:r w:rsidRPr="00EF4560">
        <w:rPr>
          <w:rStyle w:val="c1"/>
          <w:color w:val="000000" w:themeColor="text1"/>
        </w:rPr>
        <w:t>г.</w:t>
      </w:r>
    </w:p>
    <w:p w:rsidR="00F863DC" w:rsidRPr="00EF4560" w:rsidRDefault="00F863DC" w:rsidP="009E7F89">
      <w:pPr>
        <w:pStyle w:val="c10c24"/>
        <w:tabs>
          <w:tab w:val="left" w:pos="284"/>
        </w:tabs>
        <w:spacing w:before="0" w:beforeAutospacing="0" w:after="0" w:afterAutospacing="0"/>
        <w:ind w:firstLine="284"/>
      </w:pPr>
      <w:r w:rsidRPr="00EF4560">
        <w:rPr>
          <w:rStyle w:val="c1"/>
        </w:rPr>
        <w:t> </w:t>
      </w:r>
      <w:r w:rsidR="00EF4560" w:rsidRPr="00EF4560">
        <w:rPr>
          <w:rStyle w:val="c1"/>
        </w:rPr>
        <w:t>Свидетельство о государственной аккредитации от 30.03.2009 г. серия</w:t>
      </w:r>
      <w:r w:rsidRPr="00EF4560">
        <w:rPr>
          <w:rStyle w:val="c1"/>
        </w:rPr>
        <w:t xml:space="preserve"> </w:t>
      </w:r>
      <w:r w:rsidR="00EF4560" w:rsidRPr="00EF4560">
        <w:rPr>
          <w:rStyle w:val="c1"/>
        </w:rPr>
        <w:t>АБ №0000486, регистрационный №1065</w:t>
      </w:r>
      <w:r w:rsidRPr="00EF4560">
        <w:rPr>
          <w:rStyle w:val="c35c1"/>
        </w:rPr>
        <w:t>.</w:t>
      </w:r>
    </w:p>
    <w:p w:rsidR="00F863DC" w:rsidRPr="00EF4560" w:rsidRDefault="00F863DC" w:rsidP="009E7F89">
      <w:pPr>
        <w:pStyle w:val="c10c24"/>
        <w:tabs>
          <w:tab w:val="left" w:pos="284"/>
        </w:tabs>
        <w:spacing w:before="0" w:beforeAutospacing="0" w:after="0" w:afterAutospacing="0"/>
        <w:ind w:firstLine="284"/>
      </w:pPr>
      <w:r w:rsidRPr="00EF4560">
        <w:rPr>
          <w:rStyle w:val="c1"/>
        </w:rPr>
        <w:lastRenderedPageBreak/>
        <w:t xml:space="preserve"> Детский сад имеет </w:t>
      </w:r>
      <w:r w:rsidRPr="00EF4560">
        <w:rPr>
          <w:rStyle w:val="c1"/>
          <w:u w:val="single"/>
        </w:rPr>
        <w:t>лицензию</w:t>
      </w:r>
      <w:r w:rsidRPr="00EF4560">
        <w:rPr>
          <w:rStyle w:val="c1"/>
        </w:rPr>
        <w:t xml:space="preserve"> на осуществление образовательной деятельности по программам дошкольного и дополнительного образования (серия </w:t>
      </w:r>
      <w:r w:rsidR="00EF4560" w:rsidRPr="00EF4560">
        <w:rPr>
          <w:rStyle w:val="c1"/>
        </w:rPr>
        <w:t xml:space="preserve">А № </w:t>
      </w:r>
      <w:r w:rsidR="00EF4560" w:rsidRPr="00EF4560">
        <w:rPr>
          <w:rStyle w:val="c1"/>
          <w:u w:val="single"/>
        </w:rPr>
        <w:t>190355</w:t>
      </w:r>
      <w:r w:rsidRPr="00EF4560">
        <w:rPr>
          <w:rStyle w:val="c1"/>
        </w:rPr>
        <w:t xml:space="preserve">, регистрационный № </w:t>
      </w:r>
      <w:r w:rsidR="00EF4560" w:rsidRPr="00EF4560">
        <w:rPr>
          <w:rStyle w:val="c1"/>
          <w:u w:val="single"/>
        </w:rPr>
        <w:t>399</w:t>
      </w:r>
      <w:r w:rsidRPr="00EF4560">
        <w:rPr>
          <w:rStyle w:val="c1"/>
          <w:u w:val="single"/>
        </w:rPr>
        <w:t xml:space="preserve"> от </w:t>
      </w:r>
      <w:r w:rsidR="00EF4560" w:rsidRPr="00EF4560">
        <w:rPr>
          <w:rStyle w:val="c1"/>
          <w:u w:val="single"/>
        </w:rPr>
        <w:t>27.02.2016</w:t>
      </w:r>
      <w:r w:rsidRPr="00EF4560">
        <w:rPr>
          <w:rStyle w:val="c1"/>
          <w:u w:val="single"/>
        </w:rPr>
        <w:t>г.</w:t>
      </w:r>
      <w:r w:rsidRPr="00EF4560">
        <w:rPr>
          <w:rStyle w:val="c1"/>
        </w:rPr>
        <w:t>).</w:t>
      </w:r>
    </w:p>
    <w:p w:rsidR="00F863DC" w:rsidRPr="00EF4560" w:rsidRDefault="00F863DC" w:rsidP="009E7F89">
      <w:pPr>
        <w:pStyle w:val="c18c10"/>
        <w:tabs>
          <w:tab w:val="left" w:pos="3686"/>
        </w:tabs>
        <w:spacing w:before="0" w:beforeAutospacing="0" w:after="0" w:afterAutospacing="0"/>
        <w:rPr>
          <w:rStyle w:val="c15c1"/>
          <w:b/>
        </w:rPr>
      </w:pPr>
      <w:r w:rsidRPr="00EF4560">
        <w:rPr>
          <w:rStyle w:val="c15c1"/>
          <w:b/>
        </w:rPr>
        <w:t xml:space="preserve">                </w:t>
      </w:r>
    </w:p>
    <w:p w:rsidR="00F863DC" w:rsidRPr="00EF4560" w:rsidRDefault="00F863DC" w:rsidP="009E7F89">
      <w:pPr>
        <w:pStyle w:val="c18c10"/>
        <w:tabs>
          <w:tab w:val="left" w:pos="3686"/>
        </w:tabs>
        <w:spacing w:before="0" w:beforeAutospacing="0" w:after="0" w:afterAutospacing="0"/>
        <w:rPr>
          <w:rStyle w:val="c15c1"/>
          <w:b/>
        </w:rPr>
      </w:pPr>
      <w:r w:rsidRPr="00EF4560">
        <w:rPr>
          <w:rStyle w:val="c15c1"/>
          <w:b/>
        </w:rPr>
        <w:t xml:space="preserve"> 2.1.Структура </w:t>
      </w:r>
      <w:r w:rsidR="00AE4B43" w:rsidRPr="00EF4560">
        <w:rPr>
          <w:rStyle w:val="c15c1"/>
          <w:b/>
        </w:rPr>
        <w:t>МБДОУ</w:t>
      </w:r>
      <w:r w:rsidRPr="00EF4560">
        <w:rPr>
          <w:rStyle w:val="c15c1"/>
          <w:b/>
        </w:rPr>
        <w:t>.</w:t>
      </w:r>
    </w:p>
    <w:p w:rsidR="00014E94" w:rsidRPr="00EF4560" w:rsidRDefault="00F863DC" w:rsidP="009E7F89">
      <w:pPr>
        <w:pStyle w:val="c18c10"/>
        <w:tabs>
          <w:tab w:val="left" w:pos="3686"/>
        </w:tabs>
        <w:spacing w:before="0" w:beforeAutospacing="0" w:after="0" w:afterAutospacing="0"/>
        <w:rPr>
          <w:rStyle w:val="c15c1"/>
        </w:rPr>
      </w:pPr>
      <w:r w:rsidRPr="00EF4560">
        <w:rPr>
          <w:rStyle w:val="c15c1"/>
        </w:rPr>
        <w:t xml:space="preserve">    </w:t>
      </w:r>
      <w:r w:rsidR="00014E94" w:rsidRPr="00EF4560">
        <w:rPr>
          <w:noProof/>
        </w:rPr>
        <w:drawing>
          <wp:inline distT="0" distB="0" distL="0" distR="0">
            <wp:extent cx="6390640" cy="3842905"/>
            <wp:effectExtent l="19050" t="0" r="0" b="0"/>
            <wp:docPr id="1" name="Рисунок 1" descr="http://snezinka.sokik.ru/files/snezinka/struktura_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ezinka.sokik.ru/files/snezinka/struktura_do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4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97" w:rsidRDefault="00030D97" w:rsidP="009E7F89">
      <w:pPr>
        <w:pStyle w:val="c18c10"/>
        <w:tabs>
          <w:tab w:val="left" w:pos="3686"/>
        </w:tabs>
        <w:spacing w:before="0" w:beforeAutospacing="0" w:after="0" w:afterAutospacing="0"/>
        <w:rPr>
          <w:rStyle w:val="c34c1"/>
        </w:rPr>
      </w:pPr>
    </w:p>
    <w:p w:rsidR="00030D97" w:rsidRDefault="00030D97" w:rsidP="009E7F89">
      <w:pPr>
        <w:pStyle w:val="4"/>
        <w:tabs>
          <w:tab w:val="left" w:pos="3686"/>
        </w:tabs>
        <w:spacing w:before="0"/>
        <w:jc w:val="both"/>
        <w:rPr>
          <w:rStyle w:val="c34c1"/>
        </w:rPr>
      </w:pPr>
    </w:p>
    <w:p w:rsidR="00030D97" w:rsidRPr="00B90075" w:rsidRDefault="00F863DC" w:rsidP="009E7F89">
      <w:pPr>
        <w:pStyle w:val="c10c24"/>
        <w:tabs>
          <w:tab w:val="left" w:pos="3686"/>
        </w:tabs>
        <w:spacing w:before="0" w:beforeAutospacing="0" w:after="0" w:afterAutospacing="0"/>
      </w:pPr>
      <w:r w:rsidRPr="00B90075">
        <w:rPr>
          <w:rStyle w:val="c34c1"/>
        </w:rPr>
        <w:t xml:space="preserve">Основной структурной единицей </w:t>
      </w:r>
      <w:r w:rsidR="00014E94" w:rsidRPr="00B90075">
        <w:rPr>
          <w:rStyle w:val="c34c1"/>
        </w:rPr>
        <w:t xml:space="preserve">МБДОУ </w:t>
      </w:r>
      <w:r w:rsidRPr="00B90075">
        <w:rPr>
          <w:rStyle w:val="c34c1"/>
        </w:rPr>
        <w:t xml:space="preserve"> является группа детей дошкольного возраста.</w:t>
      </w:r>
      <w:r w:rsidRPr="00B90075">
        <w:rPr>
          <w:rStyle w:val="c1"/>
        </w:rPr>
        <w:t xml:space="preserve"> В настоящее время в учреждении функционирует </w:t>
      </w:r>
      <w:r w:rsidR="00014E94" w:rsidRPr="00B90075">
        <w:rPr>
          <w:rStyle w:val="c1"/>
        </w:rPr>
        <w:t>8</w:t>
      </w:r>
      <w:r w:rsidRPr="00B90075">
        <w:rPr>
          <w:rStyle w:val="c1"/>
        </w:rPr>
        <w:t xml:space="preserve"> группы  для детей дошкольного возраста (с </w:t>
      </w:r>
      <w:r w:rsidR="00030D97" w:rsidRPr="00B90075">
        <w:rPr>
          <w:rStyle w:val="c1"/>
        </w:rPr>
        <w:t>1 года</w:t>
      </w:r>
      <w:r w:rsidR="00B90075" w:rsidRPr="00B90075">
        <w:rPr>
          <w:rStyle w:val="c1"/>
        </w:rPr>
        <w:t xml:space="preserve"> до 7 лет).</w:t>
      </w:r>
      <w:r w:rsidRPr="00B90075">
        <w:rPr>
          <w:rStyle w:val="c1"/>
        </w:rPr>
        <w:t xml:space="preserve"> </w:t>
      </w:r>
      <w:r w:rsidR="00B90075" w:rsidRPr="00B90075">
        <w:rPr>
          <w:rStyle w:val="c15c1"/>
        </w:rPr>
        <w:t xml:space="preserve">Режим работы МБДОУ: </w:t>
      </w:r>
      <w:r w:rsidR="00B90075" w:rsidRPr="00B90075">
        <w:rPr>
          <w:rStyle w:val="c1"/>
        </w:rPr>
        <w:t xml:space="preserve">10  часовое пребывание детей  при пятидневной рабочей неделе. </w:t>
      </w:r>
      <w:r w:rsidR="00030D97" w:rsidRPr="00B90075">
        <w:t>В детском саду имеется группа продленного дня с 18.00 до 20.00.</w:t>
      </w:r>
      <w:r w:rsidR="00B90075" w:rsidRPr="00B90075">
        <w:t xml:space="preserve"> </w:t>
      </w:r>
    </w:p>
    <w:p w:rsidR="00B90075" w:rsidRDefault="00AE4B43" w:rsidP="009E7F89">
      <w:pPr>
        <w:tabs>
          <w:tab w:val="left" w:pos="3686"/>
        </w:tabs>
        <w:jc w:val="both"/>
      </w:pPr>
      <w:r w:rsidRPr="00EF4560">
        <w:rPr>
          <w:rStyle w:val="c15c1"/>
        </w:rPr>
        <w:t>Период</w:t>
      </w:r>
      <w:r w:rsidR="00F863DC" w:rsidRPr="00EF4560">
        <w:rPr>
          <w:rStyle w:val="c15c1"/>
        </w:rPr>
        <w:t xml:space="preserve"> пребывания в </w:t>
      </w:r>
      <w:r w:rsidRPr="00EF4560">
        <w:rPr>
          <w:rStyle w:val="c15c1"/>
        </w:rPr>
        <w:t>МБДОУ</w:t>
      </w:r>
      <w:r w:rsidR="00F863DC" w:rsidRPr="00EF4560">
        <w:rPr>
          <w:rStyle w:val="c15c1"/>
        </w:rPr>
        <w:t xml:space="preserve">: </w:t>
      </w:r>
      <w:r w:rsidR="00F863DC" w:rsidRPr="00EF4560">
        <w:rPr>
          <w:rStyle w:val="c1"/>
        </w:rPr>
        <w:t>в общеобразовательных группах</w:t>
      </w:r>
      <w:r w:rsidR="00F863DC" w:rsidRPr="00EF4560">
        <w:rPr>
          <w:rStyle w:val="c15c1"/>
        </w:rPr>
        <w:t> </w:t>
      </w:r>
      <w:r w:rsidR="00E927D4">
        <w:rPr>
          <w:rStyle w:val="c1"/>
        </w:rPr>
        <w:t>  – до поступления детей</w:t>
      </w:r>
      <w:r w:rsidR="00F863DC" w:rsidRPr="00EF4560">
        <w:rPr>
          <w:rStyle w:val="c1"/>
        </w:rPr>
        <w:t xml:space="preserve"> в школу.</w:t>
      </w:r>
      <w:r w:rsidR="00B90075" w:rsidRPr="00B90075">
        <w:t xml:space="preserve"> </w:t>
      </w:r>
    </w:p>
    <w:p w:rsidR="00F863DC" w:rsidRPr="00EF4560" w:rsidRDefault="00B90075" w:rsidP="009E7F89">
      <w:pPr>
        <w:tabs>
          <w:tab w:val="left" w:pos="3686"/>
        </w:tabs>
        <w:jc w:val="both"/>
      </w:pPr>
      <w:r>
        <w:t xml:space="preserve">МБДОУ реализуют Основную общеобразовательную программу МБДОУ (май 2019 г.) </w:t>
      </w:r>
      <w:r w:rsidRPr="00EF4560">
        <w:t>составленн</w:t>
      </w:r>
      <w:r>
        <w:t>ую</w:t>
      </w:r>
      <w:r w:rsidRPr="00EF4560">
        <w:t xml:space="preserve"> в соответствии </w:t>
      </w:r>
      <w:r>
        <w:t xml:space="preserve">с </w:t>
      </w:r>
      <w:r w:rsidRPr="00EF4560">
        <w:t xml:space="preserve">основной образовательной программой дошкольного образования «От рождения до школы» / Под ред.Н. Е. Вераксы, Т.С. Комаровой, М.А. Васильевой. – 3-е изд., испр. и доп. – М.: МОЗАИКА-СИНТЕЗ, 2015. </w:t>
      </w:r>
      <w:r>
        <w:t>Также реализуется, парциальная программа «Светофор» Т.И. Данила (обучение детей дошкольного возраста ПДД). В</w:t>
      </w:r>
      <w:r w:rsidRPr="00EF4560">
        <w:t xml:space="preserve"> МБДОУ </w:t>
      </w:r>
      <w:r w:rsidRPr="00EF4560">
        <w:rPr>
          <w:color w:val="000000"/>
        </w:rPr>
        <w:t>коррекционная работа с детьми проводится по программе: «Коррекция нарушений речи» (программы ДОУ компенсирующего вида для детей с нарушениями речи Т.Б. Филичева, Г.В. Чиркина).</w:t>
      </w:r>
      <w:r w:rsidRPr="00EF4560">
        <w:t xml:space="preserve"> </w:t>
      </w:r>
    </w:p>
    <w:p w:rsidR="00F863DC" w:rsidRPr="00EF4560" w:rsidRDefault="00F863DC" w:rsidP="009E7F89">
      <w:pPr>
        <w:tabs>
          <w:tab w:val="left" w:pos="3686"/>
        </w:tabs>
        <w:rPr>
          <w:color w:val="000000"/>
        </w:rPr>
      </w:pPr>
      <w:r w:rsidRPr="00EF4560">
        <w:rPr>
          <w:b/>
          <w:color w:val="000000"/>
        </w:rPr>
        <w:t>2.2.Материально-техническое обеспечение</w:t>
      </w:r>
      <w:r w:rsidR="001121E7" w:rsidRPr="00EF4560">
        <w:rPr>
          <w:b/>
          <w:color w:val="000000"/>
        </w:rPr>
        <w:t xml:space="preserve"> МБДОУ</w:t>
      </w:r>
    </w:p>
    <w:p w:rsidR="00F863DC" w:rsidRPr="00EF4560" w:rsidRDefault="00F863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 xml:space="preserve">     </w:t>
      </w:r>
      <w:r w:rsidR="00AE4B43" w:rsidRPr="00EF4560">
        <w:rPr>
          <w:color w:val="000000"/>
        </w:rPr>
        <w:t>МБ</w:t>
      </w:r>
      <w:r w:rsidRPr="00EF4560">
        <w:rPr>
          <w:color w:val="000000"/>
        </w:rPr>
        <w:t xml:space="preserve">ДОУ </w:t>
      </w:r>
      <w:r w:rsidR="00AE4B43" w:rsidRPr="00EF4560">
        <w:rPr>
          <w:color w:val="000000"/>
        </w:rPr>
        <w:t>позволяет осуществлять всестороннее развитие личности воспитанников и</w:t>
      </w:r>
      <w:r w:rsidRPr="00EF4560">
        <w:rPr>
          <w:color w:val="000000"/>
        </w:rPr>
        <w:t xml:space="preserve"> решать воспит</w:t>
      </w:r>
      <w:r w:rsidR="00AE4B43" w:rsidRPr="00EF4560">
        <w:rPr>
          <w:color w:val="000000"/>
        </w:rPr>
        <w:t>ательно-образовательные задачи предметно-развивающая среда.</w:t>
      </w:r>
      <w:r w:rsidRPr="00EF4560">
        <w:rPr>
          <w:color w:val="000000"/>
        </w:rPr>
        <w:t xml:space="preserve"> </w:t>
      </w:r>
      <w:r w:rsidR="00AE4B43" w:rsidRPr="00EF4560">
        <w:rPr>
          <w:color w:val="000000"/>
        </w:rPr>
        <w:t>Все</w:t>
      </w:r>
      <w:r w:rsidRPr="00EF4560">
        <w:rPr>
          <w:color w:val="000000"/>
        </w:rPr>
        <w:t xml:space="preserve"> помещение </w:t>
      </w:r>
      <w:r w:rsidR="00AE4B43" w:rsidRPr="00EF4560">
        <w:rPr>
          <w:color w:val="000000"/>
        </w:rPr>
        <w:t>МБ</w:t>
      </w:r>
      <w:r w:rsidRPr="00EF4560">
        <w:rPr>
          <w:color w:val="000000"/>
        </w:rPr>
        <w:t>ДОУ использу</w:t>
      </w:r>
      <w:r w:rsidR="00AE4B43" w:rsidRPr="00EF4560">
        <w:rPr>
          <w:color w:val="000000"/>
        </w:rPr>
        <w:t>ю</w:t>
      </w:r>
      <w:r w:rsidRPr="00EF4560">
        <w:rPr>
          <w:color w:val="000000"/>
        </w:rPr>
        <w:t xml:space="preserve">тся для разнообразной </w:t>
      </w:r>
      <w:r w:rsidR="00E927D4">
        <w:rPr>
          <w:color w:val="000000"/>
        </w:rPr>
        <w:t>деятельности</w:t>
      </w:r>
      <w:r w:rsidRPr="00EF4560">
        <w:rPr>
          <w:color w:val="000000"/>
        </w:rPr>
        <w:t xml:space="preserve">. </w:t>
      </w:r>
    </w:p>
    <w:p w:rsidR="00F863DC" w:rsidRPr="00EF4560" w:rsidRDefault="00F863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FF0000"/>
        </w:rPr>
        <w:t xml:space="preserve">       </w:t>
      </w:r>
      <w:r w:rsidRPr="00EF4560">
        <w:rPr>
          <w:color w:val="000000"/>
        </w:rPr>
        <w:t xml:space="preserve">В групповых помещениях, расположение мебели, устройство игровых зон обеспечивают детям свободный доступ к игрушкам и учебным пособиям. В группах в достаточном количестве имеется игровой материал для всестороннего развития </w:t>
      </w:r>
      <w:r w:rsidR="00AE4B43" w:rsidRPr="00EF4560">
        <w:rPr>
          <w:color w:val="000000"/>
        </w:rPr>
        <w:t>детей</w:t>
      </w:r>
      <w:r w:rsidRPr="00EF4560">
        <w:rPr>
          <w:color w:val="000000"/>
        </w:rPr>
        <w:t>.</w:t>
      </w:r>
      <w:r w:rsidR="00AE4B43" w:rsidRPr="00EF4560">
        <w:rPr>
          <w:color w:val="000000"/>
        </w:rPr>
        <w:t xml:space="preserve"> </w:t>
      </w:r>
      <w:r w:rsidRPr="00EF4560">
        <w:rPr>
          <w:color w:val="000000"/>
        </w:rPr>
        <w:t xml:space="preserve">Оборудованы предметные и  игровые зоны: семья, магазин, конструирование, уголок правил дорожного движения, уединения,  </w:t>
      </w:r>
      <w:r w:rsidRPr="00EF4560">
        <w:rPr>
          <w:color w:val="000000"/>
        </w:rPr>
        <w:lastRenderedPageBreak/>
        <w:t>познания, художественного творчества,  сенсорного развития, театрализованный уголок, уголок природы, дежурства.</w:t>
      </w:r>
    </w:p>
    <w:p w:rsidR="00AE4B43" w:rsidRPr="00EF4560" w:rsidRDefault="00EF4560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 xml:space="preserve">В группе  игровое оборудование расположено по тематическому принципу для того, чтобы ребёнок мог самостоятельно выбрать себе занятие. В распоряжении детей имеются различные дидактические игры по различным видам деятельности. </w:t>
      </w:r>
      <w:r w:rsidR="00AE4B43" w:rsidRPr="00EF4560">
        <w:rPr>
          <w:color w:val="000000"/>
        </w:rPr>
        <w:t>Для самостоятельной игровой деятельности детей подобран соответствующий игровой  материал: куклы, коля</w:t>
      </w:r>
      <w:r w:rsidR="00B36608" w:rsidRPr="00EF4560">
        <w:rPr>
          <w:color w:val="000000"/>
        </w:rPr>
        <w:t>ски, машинки, мячи, крупный и мелкий строительный материал, различные конструктора</w:t>
      </w:r>
      <w:r>
        <w:rPr>
          <w:color w:val="000000"/>
        </w:rPr>
        <w:t xml:space="preserve"> и другое</w:t>
      </w:r>
      <w:r w:rsidR="00B36608" w:rsidRPr="00EF4560">
        <w:rPr>
          <w:color w:val="000000"/>
        </w:rPr>
        <w:t>.</w:t>
      </w:r>
    </w:p>
    <w:p w:rsidR="00F863DC" w:rsidRPr="00EF4560" w:rsidRDefault="00F863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Для создания музыкального фона в группах при проведении различных режимных моментов и мероприятий  используется магнитофон</w:t>
      </w:r>
      <w:r w:rsidR="00AE4B43" w:rsidRPr="00EF4560">
        <w:rPr>
          <w:color w:val="000000"/>
        </w:rPr>
        <w:t xml:space="preserve"> и ноутбук</w:t>
      </w:r>
      <w:r w:rsidRPr="00EF4560">
        <w:rPr>
          <w:color w:val="000000"/>
        </w:rPr>
        <w:t>.</w:t>
      </w:r>
    </w:p>
    <w:p w:rsidR="00F863DC" w:rsidRPr="00EF4560" w:rsidRDefault="00F863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 xml:space="preserve">    </w:t>
      </w:r>
      <w:r w:rsidR="00AE4B43" w:rsidRPr="00EF4560">
        <w:rPr>
          <w:color w:val="000000"/>
        </w:rPr>
        <w:t xml:space="preserve"> Организация обстановки групповых</w:t>
      </w:r>
      <w:r w:rsidRPr="00EF4560">
        <w:rPr>
          <w:color w:val="000000"/>
        </w:rPr>
        <w:t xml:space="preserve"> комнат способствует эмоциональному благополучию детей их быстрейшей адаптации при поступлении в </w:t>
      </w:r>
      <w:r w:rsidR="00AE4B43" w:rsidRPr="00EF4560">
        <w:rPr>
          <w:color w:val="000000"/>
        </w:rPr>
        <w:t>МБДОУ</w:t>
      </w:r>
      <w:r w:rsidRPr="00EF4560">
        <w:rPr>
          <w:color w:val="000000"/>
        </w:rPr>
        <w:t>.</w:t>
      </w:r>
    </w:p>
    <w:p w:rsidR="00F863DC" w:rsidRPr="00EF4560" w:rsidRDefault="00F863DC" w:rsidP="009E7F89">
      <w:pPr>
        <w:tabs>
          <w:tab w:val="left" w:pos="3686"/>
        </w:tabs>
        <w:jc w:val="both"/>
      </w:pPr>
      <w:r w:rsidRPr="00EF4560">
        <w:rPr>
          <w:color w:val="000000"/>
        </w:rPr>
        <w:t xml:space="preserve">    </w:t>
      </w:r>
      <w:r w:rsidRPr="00EF4560">
        <w:t xml:space="preserve">В </w:t>
      </w:r>
      <w:r w:rsidR="00B36608" w:rsidRPr="00EF4560">
        <w:t>МБ</w:t>
      </w:r>
      <w:r w:rsidRPr="00EF4560">
        <w:t>ДОУ имеются техничес</w:t>
      </w:r>
      <w:r w:rsidR="00507DDC" w:rsidRPr="00EF4560">
        <w:t>кие средства</w:t>
      </w:r>
      <w:r w:rsidRPr="00EF4560">
        <w:t xml:space="preserve">: </w:t>
      </w:r>
      <w:r w:rsidR="00A601EB">
        <w:t>4</w:t>
      </w:r>
      <w:r w:rsidR="00507DDC" w:rsidRPr="00EF4560">
        <w:t xml:space="preserve"> </w:t>
      </w:r>
      <w:r w:rsidRPr="00EF4560">
        <w:t>компьют</w:t>
      </w:r>
      <w:r w:rsidR="00507DDC" w:rsidRPr="00EF4560">
        <w:t>ер</w:t>
      </w:r>
      <w:r w:rsidR="009E7F89">
        <w:t>а</w:t>
      </w:r>
      <w:r w:rsidR="00507DDC" w:rsidRPr="00EF4560">
        <w:t xml:space="preserve">, </w:t>
      </w:r>
      <w:r w:rsidR="00B90075">
        <w:t>11</w:t>
      </w:r>
      <w:r w:rsidR="00507DDC" w:rsidRPr="00EF4560">
        <w:t xml:space="preserve"> ноутбуков,  </w:t>
      </w:r>
      <w:r w:rsidR="00B90075">
        <w:t>8</w:t>
      </w:r>
      <w:r w:rsidR="00507DDC" w:rsidRPr="00EF4560">
        <w:t xml:space="preserve"> принтеров, </w:t>
      </w:r>
      <w:r w:rsidR="00B90075">
        <w:t>3</w:t>
      </w:r>
      <w:r w:rsidR="00507DDC" w:rsidRPr="00EF4560">
        <w:t xml:space="preserve"> проектора, 1 видеокамера, 2 фотоаппарата</w:t>
      </w:r>
      <w:r w:rsidR="00A601EB">
        <w:t>, 4 нетбука, 7 планшетов</w:t>
      </w:r>
      <w:r w:rsidR="00507DDC" w:rsidRPr="00EF4560">
        <w:t>.</w:t>
      </w:r>
    </w:p>
    <w:p w:rsidR="00507DDC" w:rsidRPr="00EF4560" w:rsidRDefault="00507D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 xml:space="preserve">Специализированные помещения: </w:t>
      </w:r>
    </w:p>
    <w:p w:rsidR="00507DDC" w:rsidRPr="00EF4560" w:rsidRDefault="00507D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 xml:space="preserve">Музыкальный зал укомплектован современным оборудованием: акустической системой, усилителем мощности, микшерным пультом, цифровым пианино, </w:t>
      </w:r>
      <w:r w:rsidR="008A6E4C" w:rsidRPr="00EF4560">
        <w:rPr>
          <w:color w:val="000000"/>
        </w:rPr>
        <w:t xml:space="preserve">радиосистемой с 2 вокальными суперкардиоидными микрофономи, </w:t>
      </w:r>
      <w:r w:rsidRPr="00EF4560">
        <w:rPr>
          <w:color w:val="000000"/>
        </w:rPr>
        <w:t>музыкальными инструментами (к</w:t>
      </w:r>
      <w:r w:rsidR="008A6E4C" w:rsidRPr="00EF4560">
        <w:rPr>
          <w:color w:val="000000"/>
        </w:rPr>
        <w:t>аста</w:t>
      </w:r>
      <w:r w:rsidRPr="00EF4560">
        <w:rPr>
          <w:color w:val="000000"/>
        </w:rPr>
        <w:t>ньеты, бубен, маракасы</w:t>
      </w:r>
      <w:r w:rsidR="008A6E4C" w:rsidRPr="00EF4560">
        <w:rPr>
          <w:color w:val="000000"/>
        </w:rPr>
        <w:t>, погремушки, металофолны, мульти-тон из кругового дерева, тамбурин, камертон</w:t>
      </w:r>
      <w:r w:rsidRPr="00EF4560">
        <w:rPr>
          <w:color w:val="000000"/>
        </w:rPr>
        <w:t>)</w:t>
      </w:r>
      <w:r w:rsidR="008A6E4C" w:rsidRPr="00EF4560">
        <w:rPr>
          <w:color w:val="000000"/>
        </w:rPr>
        <w:t>, все это позволяет совершенствов</w:t>
      </w:r>
      <w:r w:rsidR="001121E7" w:rsidRPr="00EF4560">
        <w:rPr>
          <w:color w:val="000000"/>
        </w:rPr>
        <w:t>ать уровень художетсвенно-эстет</w:t>
      </w:r>
      <w:r w:rsidR="008A6E4C" w:rsidRPr="00EF4560">
        <w:rPr>
          <w:color w:val="000000"/>
        </w:rPr>
        <w:t>ического развития детей.</w:t>
      </w:r>
    </w:p>
    <w:p w:rsidR="00D13200" w:rsidRPr="00EF4560" w:rsidRDefault="001121E7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Физкультурный зал, позволяет совершенствовать физическое развитие и укреплять здоровье детей (мячи, маты, скакалки, скамейки, шведская горка, кегли, дуга для подлезания, обручи, волейбольный набор, мягкие модули, тренажеры, щит для метания, настенный лабиринт, черепахи для ходьбы).</w:t>
      </w:r>
    </w:p>
    <w:p w:rsidR="00D13200" w:rsidRPr="00EF4560" w:rsidRDefault="00D13200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Кабинет дополнительного образования, укомплектован следующим оборудованием</w:t>
      </w:r>
      <w:r w:rsidR="009E7F89">
        <w:rPr>
          <w:color w:val="000000"/>
        </w:rPr>
        <w:t xml:space="preserve">: </w:t>
      </w:r>
      <w:r w:rsidRPr="00EF4560">
        <w:rPr>
          <w:color w:val="000000"/>
        </w:rPr>
        <w:t>интерактивная доска, компьютер, дидак</w:t>
      </w:r>
      <w:r w:rsidR="009E7F89">
        <w:rPr>
          <w:color w:val="000000"/>
        </w:rPr>
        <w:t>тический и раздаточный материал</w:t>
      </w:r>
      <w:r w:rsidR="00A601EB">
        <w:rPr>
          <w:color w:val="000000"/>
        </w:rPr>
        <w:t>, магнитной доской для обучения ПДД</w:t>
      </w:r>
      <w:r w:rsidRPr="00EF4560">
        <w:rPr>
          <w:color w:val="000000"/>
        </w:rPr>
        <w:t xml:space="preserve">, </w:t>
      </w:r>
      <w:r w:rsidR="00A601EB">
        <w:rPr>
          <w:color w:val="000000"/>
        </w:rPr>
        <w:t xml:space="preserve">магнитным полем для шахмат, оборудована зона для прведения занятий по робототехнике, </w:t>
      </w:r>
      <w:r w:rsidRPr="00EF4560">
        <w:rPr>
          <w:color w:val="000000"/>
        </w:rPr>
        <w:t>что позволяет педагогам осуществлять образовательную деятельность в подгруппах и индивидуальном порядке, а также при реализации проектной деятельности.</w:t>
      </w:r>
    </w:p>
    <w:p w:rsidR="00D13200" w:rsidRPr="00EF4560" w:rsidRDefault="00D13200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Кабинет учителя-логопеда</w:t>
      </w:r>
      <w:r w:rsidR="001121E7" w:rsidRPr="00EF4560">
        <w:rPr>
          <w:color w:val="000000"/>
        </w:rPr>
        <w:t>, предназначен для проведения подгрупповых и индивидуальных занятий</w:t>
      </w:r>
      <w:r w:rsidR="009E7F89">
        <w:rPr>
          <w:color w:val="000000"/>
        </w:rPr>
        <w:t xml:space="preserve">. В нем: </w:t>
      </w:r>
      <w:r w:rsidR="001121E7" w:rsidRPr="00EF4560">
        <w:rPr>
          <w:color w:val="000000"/>
        </w:rPr>
        <w:t>зеркала логопедические, зонды</w:t>
      </w:r>
      <w:r w:rsidR="008F5B89">
        <w:rPr>
          <w:color w:val="000000"/>
        </w:rPr>
        <w:t xml:space="preserve">, сухожарочный </w:t>
      </w:r>
      <w:r w:rsidR="001121E7" w:rsidRPr="00EF4560">
        <w:rPr>
          <w:color w:val="000000"/>
        </w:rPr>
        <w:t xml:space="preserve"> </w:t>
      </w:r>
      <w:r w:rsidR="008F5B89">
        <w:rPr>
          <w:color w:val="000000"/>
        </w:rPr>
        <w:t>шкаф</w:t>
      </w:r>
      <w:r w:rsidR="00A601EB">
        <w:rPr>
          <w:color w:val="000000"/>
        </w:rPr>
        <w:t>, 4 логопедических стола</w:t>
      </w:r>
      <w:r w:rsidR="009E7F89">
        <w:rPr>
          <w:color w:val="000000"/>
        </w:rPr>
        <w:t>, дидактический материал для занятий</w:t>
      </w:r>
      <w:r w:rsidR="001121E7" w:rsidRPr="00EF4560">
        <w:rPr>
          <w:color w:val="000000"/>
        </w:rPr>
        <w:t>.</w:t>
      </w:r>
    </w:p>
    <w:p w:rsidR="00D13200" w:rsidRPr="00EF4560" w:rsidRDefault="00D13200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Кабинет педагога-психолога</w:t>
      </w:r>
      <w:r w:rsidR="001121E7" w:rsidRPr="00EF4560">
        <w:rPr>
          <w:color w:val="000000"/>
        </w:rPr>
        <w:t xml:space="preserve"> укомплектован, для </w:t>
      </w:r>
      <w:r w:rsidR="004871C7" w:rsidRPr="00EF4560">
        <w:rPr>
          <w:color w:val="000000"/>
        </w:rPr>
        <w:t xml:space="preserve">индивидуальных и групповых </w:t>
      </w:r>
      <w:r w:rsidR="001121E7" w:rsidRPr="00EF4560">
        <w:rPr>
          <w:color w:val="000000"/>
        </w:rPr>
        <w:t>познавательных занятий</w:t>
      </w:r>
      <w:r w:rsidR="009E7F89">
        <w:rPr>
          <w:color w:val="000000"/>
        </w:rPr>
        <w:t xml:space="preserve">, в нем имеются: </w:t>
      </w:r>
      <w:r w:rsidR="004871C7" w:rsidRPr="00EF4560">
        <w:rPr>
          <w:color w:val="000000"/>
        </w:rPr>
        <w:t>песочные столы, кресла-мешки</w:t>
      </w:r>
      <w:r w:rsidR="00A601EB">
        <w:rPr>
          <w:color w:val="000000"/>
        </w:rPr>
        <w:t>, световой стол, кинетический песок</w:t>
      </w:r>
      <w:r w:rsidR="009E7F89">
        <w:rPr>
          <w:color w:val="000000"/>
        </w:rPr>
        <w:t xml:space="preserve">, есть </w:t>
      </w:r>
      <w:r w:rsidR="00A601EB">
        <w:rPr>
          <w:color w:val="000000"/>
        </w:rPr>
        <w:t xml:space="preserve">релаксационная зона, </w:t>
      </w:r>
      <w:r w:rsidR="009E7F89">
        <w:rPr>
          <w:color w:val="000000"/>
        </w:rPr>
        <w:t xml:space="preserve">которая в </w:t>
      </w:r>
      <w:r w:rsidR="00A601EB">
        <w:rPr>
          <w:color w:val="000000"/>
        </w:rPr>
        <w:t>п</w:t>
      </w:r>
      <w:r w:rsidR="001121E7" w:rsidRPr="00EF4560">
        <w:rPr>
          <w:color w:val="000000"/>
        </w:rPr>
        <w:t>ерспектив</w:t>
      </w:r>
      <w:r w:rsidR="009E7F89">
        <w:rPr>
          <w:color w:val="000000"/>
        </w:rPr>
        <w:t>е</w:t>
      </w:r>
      <w:r w:rsidR="001121E7" w:rsidRPr="00EF4560">
        <w:rPr>
          <w:color w:val="000000"/>
        </w:rPr>
        <w:t xml:space="preserve"> </w:t>
      </w:r>
      <w:r w:rsidR="009E7F89">
        <w:rPr>
          <w:color w:val="000000"/>
        </w:rPr>
        <w:t>будет обновляться и пополнятся</w:t>
      </w:r>
      <w:r w:rsidR="001121E7" w:rsidRPr="00EF4560">
        <w:rPr>
          <w:color w:val="000000"/>
        </w:rPr>
        <w:t>.</w:t>
      </w:r>
    </w:p>
    <w:p w:rsidR="00507DDC" w:rsidRPr="00EF4560" w:rsidRDefault="00507D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 xml:space="preserve">Методический кабинет укомплектован методической литературой по всем образовательным областям к Общеобразовательной программе, а также </w:t>
      </w:r>
      <w:r w:rsidR="00D13200" w:rsidRPr="00EF4560">
        <w:rPr>
          <w:color w:val="000000"/>
        </w:rPr>
        <w:t>пополнен</w:t>
      </w:r>
      <w:r w:rsidRPr="00EF4560">
        <w:rPr>
          <w:color w:val="000000"/>
        </w:rPr>
        <w:t xml:space="preserve"> фонд художественной литературы. </w:t>
      </w:r>
      <w:r w:rsidR="00842277">
        <w:rPr>
          <w:color w:val="000000"/>
        </w:rPr>
        <w:t>Количество методической литературе более 300</w:t>
      </w:r>
      <w:r w:rsidR="009E7F89">
        <w:rPr>
          <w:color w:val="000000"/>
        </w:rPr>
        <w:t xml:space="preserve"> экземпляров</w:t>
      </w:r>
      <w:r w:rsidR="00842277">
        <w:rPr>
          <w:color w:val="000000"/>
        </w:rPr>
        <w:t xml:space="preserve">. </w:t>
      </w:r>
      <w:r w:rsidR="001121E7" w:rsidRPr="00EF4560">
        <w:rPr>
          <w:color w:val="000000"/>
        </w:rPr>
        <w:t xml:space="preserve">Имеется в достаточном количестве </w:t>
      </w:r>
      <w:r w:rsidR="00D13200" w:rsidRPr="00EF4560">
        <w:rPr>
          <w:color w:val="000000"/>
        </w:rPr>
        <w:t>раздаточный и демонстрационный материал.</w:t>
      </w:r>
    </w:p>
    <w:p w:rsidR="00842277" w:rsidRDefault="001121E7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Имеются два оборудованных уличных участка: спортивный (футбольные ворота, баскетбольные кольца, скамейки и другое)</w:t>
      </w:r>
      <w:r w:rsidR="00842277">
        <w:rPr>
          <w:color w:val="000000"/>
        </w:rPr>
        <w:t>, перспектива развития спортивного участка</w:t>
      </w:r>
      <w:r w:rsidRPr="00EF4560">
        <w:rPr>
          <w:color w:val="000000"/>
        </w:rPr>
        <w:t xml:space="preserve"> </w:t>
      </w:r>
      <w:r w:rsidR="00842277">
        <w:rPr>
          <w:color w:val="000000"/>
        </w:rPr>
        <w:t>благоустройство территории.</w:t>
      </w:r>
      <w:r w:rsidR="00842277" w:rsidRPr="00EF4560">
        <w:rPr>
          <w:color w:val="000000"/>
        </w:rPr>
        <w:t xml:space="preserve"> </w:t>
      </w:r>
      <w:r w:rsidR="00842277">
        <w:rPr>
          <w:color w:val="000000"/>
        </w:rPr>
        <w:t>На участке</w:t>
      </w:r>
      <w:r w:rsidRPr="00EF4560">
        <w:rPr>
          <w:color w:val="000000"/>
        </w:rPr>
        <w:t xml:space="preserve"> по правилам дорожного движения </w:t>
      </w:r>
      <w:r w:rsidR="00842277">
        <w:rPr>
          <w:color w:val="000000"/>
        </w:rPr>
        <w:t xml:space="preserve">имеется </w:t>
      </w:r>
      <w:r w:rsidRPr="00EF4560">
        <w:rPr>
          <w:color w:val="000000"/>
        </w:rPr>
        <w:t xml:space="preserve">разметка, знаки дорожного движения, </w:t>
      </w:r>
      <w:r w:rsidR="004871C7" w:rsidRPr="00EF4560">
        <w:rPr>
          <w:color w:val="000000"/>
        </w:rPr>
        <w:t>светофоры</w:t>
      </w:r>
      <w:r w:rsidR="00842277">
        <w:rPr>
          <w:color w:val="000000"/>
        </w:rPr>
        <w:t>.</w:t>
      </w:r>
      <w:r w:rsidR="00BF6F7F">
        <w:rPr>
          <w:color w:val="000000"/>
        </w:rPr>
        <w:t xml:space="preserve"> </w:t>
      </w:r>
    </w:p>
    <w:p w:rsidR="00F863DC" w:rsidRPr="00EF4560" w:rsidRDefault="00F863DC" w:rsidP="009E7F89">
      <w:pPr>
        <w:tabs>
          <w:tab w:val="left" w:pos="3686"/>
        </w:tabs>
        <w:jc w:val="both"/>
        <w:rPr>
          <w:color w:val="000000"/>
        </w:rPr>
      </w:pPr>
      <w:r w:rsidRPr="00EF4560">
        <w:rPr>
          <w:color w:val="000000"/>
        </w:rPr>
        <w:t>В целом, условия, созданные  в детском саду, способствуют воспитанию у детей эстетического вкуса и направлены  на то, чтобы каждый ребёнок чувст</w:t>
      </w:r>
      <w:r w:rsidR="00A232B6" w:rsidRPr="00EF4560">
        <w:rPr>
          <w:color w:val="000000"/>
        </w:rPr>
        <w:t>вовал себя комфортно и защищёно</w:t>
      </w:r>
      <w:r w:rsidR="00EF4560">
        <w:rPr>
          <w:color w:val="000000"/>
        </w:rPr>
        <w:t>.</w:t>
      </w:r>
    </w:p>
    <w:p w:rsidR="00F863DC" w:rsidRPr="00EF4560" w:rsidRDefault="00F863DC" w:rsidP="009E7F89">
      <w:pPr>
        <w:pStyle w:val="c10c24"/>
        <w:tabs>
          <w:tab w:val="left" w:pos="3686"/>
        </w:tabs>
        <w:spacing w:before="0" w:beforeAutospacing="0" w:after="0" w:afterAutospacing="0"/>
        <w:rPr>
          <w:b/>
        </w:rPr>
      </w:pPr>
      <w:r w:rsidRPr="00EF4560">
        <w:rPr>
          <w:rStyle w:val="c15c1"/>
          <w:b/>
        </w:rPr>
        <w:t>2.3.Кадровая характеристика</w:t>
      </w:r>
      <w:r w:rsidR="004871C7" w:rsidRPr="00EF4560">
        <w:rPr>
          <w:rStyle w:val="c15c1"/>
          <w:b/>
        </w:rPr>
        <w:t xml:space="preserve"> МБДОУ</w:t>
      </w:r>
      <w:r w:rsidRPr="00EF4560">
        <w:rPr>
          <w:rStyle w:val="c28c1"/>
        </w:rPr>
        <w:t>  </w:t>
      </w:r>
    </w:p>
    <w:p w:rsidR="004871C7" w:rsidRPr="00EF4560" w:rsidRDefault="004871C7" w:rsidP="009E7F89">
      <w:pPr>
        <w:tabs>
          <w:tab w:val="left" w:pos="709"/>
          <w:tab w:val="left" w:pos="3686"/>
        </w:tabs>
        <w:suppressAutoHyphens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Воспитательно-образовательный процесс в МБДОУ обеспечивает педагогический состав: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Заведующий - 1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Старший воспитатель - 1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Воспитатели – 1</w:t>
      </w:r>
      <w:r w:rsidR="00842277">
        <w:rPr>
          <w:rFonts w:eastAsia="Calibri"/>
          <w:color w:val="000000"/>
          <w:lang w:eastAsia="en-US"/>
        </w:rPr>
        <w:t>3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 xml:space="preserve">Музыкальный руководитель – </w:t>
      </w:r>
      <w:r w:rsidR="00842277">
        <w:rPr>
          <w:rFonts w:eastAsia="Calibri"/>
          <w:color w:val="000000"/>
          <w:lang w:eastAsia="en-US"/>
        </w:rPr>
        <w:t>2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Инструктор по физической культуре – 1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Педагог-психолог – 1</w:t>
      </w:r>
    </w:p>
    <w:p w:rsidR="004871C7" w:rsidRPr="00EF4560" w:rsidRDefault="004871C7" w:rsidP="009E7F89">
      <w:pPr>
        <w:pStyle w:val="af5"/>
        <w:numPr>
          <w:ilvl w:val="0"/>
          <w:numId w:val="6"/>
        </w:numPr>
        <w:tabs>
          <w:tab w:val="left" w:pos="709"/>
          <w:tab w:val="left" w:pos="3686"/>
        </w:tabs>
        <w:suppressAutoHyphens/>
        <w:ind w:left="0" w:hanging="357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lastRenderedPageBreak/>
        <w:t xml:space="preserve">Учитель-логопед - 1 </w:t>
      </w:r>
    </w:p>
    <w:p w:rsidR="004871C7" w:rsidRPr="00EF4560" w:rsidRDefault="004871C7" w:rsidP="009E7F89">
      <w:pPr>
        <w:pStyle w:val="af5"/>
        <w:tabs>
          <w:tab w:val="left" w:pos="709"/>
          <w:tab w:val="left" w:pos="3686"/>
        </w:tabs>
        <w:suppressAutoHyphens/>
        <w:ind w:left="0"/>
        <w:jc w:val="center"/>
        <w:rPr>
          <w:rFonts w:eastAsia="Calibri"/>
          <w:b/>
          <w:color w:val="000000"/>
          <w:lang w:eastAsia="en-US"/>
        </w:rPr>
      </w:pPr>
      <w:r w:rsidRPr="00EF4560">
        <w:rPr>
          <w:rFonts w:eastAsia="Calibri"/>
          <w:b/>
          <w:color w:val="000000"/>
          <w:lang w:eastAsia="en-US"/>
        </w:rPr>
        <w:t>Профессиональный  и образовательный уровень педагогов</w:t>
      </w:r>
    </w:p>
    <w:p w:rsidR="004871C7" w:rsidRPr="00EF4560" w:rsidRDefault="004871C7" w:rsidP="009E7F89">
      <w:pPr>
        <w:tabs>
          <w:tab w:val="left" w:pos="709"/>
          <w:tab w:val="left" w:pos="3686"/>
        </w:tabs>
        <w:suppressAutoHyphens/>
        <w:jc w:val="right"/>
        <w:rPr>
          <w:rFonts w:eastAsia="Calibri"/>
          <w:b/>
          <w:color w:val="000000"/>
          <w:lang w:eastAsia="en-US"/>
        </w:rPr>
      </w:pPr>
      <w:r w:rsidRPr="00EF4560">
        <w:rPr>
          <w:rFonts w:eastAsia="Calibri"/>
          <w:b/>
          <w:color w:val="000000"/>
          <w:lang w:eastAsia="en-US"/>
        </w:rPr>
        <w:t>Таблица 1</w:t>
      </w:r>
    </w:p>
    <w:tbl>
      <w:tblPr>
        <w:tblW w:w="113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850"/>
        <w:gridCol w:w="1276"/>
        <w:gridCol w:w="567"/>
        <w:gridCol w:w="709"/>
        <w:gridCol w:w="425"/>
        <w:gridCol w:w="567"/>
        <w:gridCol w:w="567"/>
        <w:gridCol w:w="709"/>
        <w:gridCol w:w="850"/>
        <w:gridCol w:w="3544"/>
      </w:tblGrid>
      <w:tr w:rsidR="004871C7" w:rsidRPr="00D81D20" w:rsidTr="00EF4560">
        <w:trPr>
          <w:trHeight w:val="16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Кол-во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 xml:space="preserve">Стаж </w:t>
            </w:r>
            <w:r w:rsidR="0003564D" w:rsidRPr="00D81D20">
              <w:rPr>
                <w:rFonts w:eastAsia="Calibri"/>
                <w:b/>
                <w:sz w:val="16"/>
                <w:szCs w:val="16"/>
              </w:rPr>
              <w:t xml:space="preserve">педагогической </w:t>
            </w:r>
            <w:r w:rsidRPr="00D81D20">
              <w:rPr>
                <w:rFonts w:eastAsia="Calibri"/>
                <w:b/>
                <w:sz w:val="16"/>
                <w:szCs w:val="16"/>
              </w:rPr>
              <w:t xml:space="preserve">работы 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 xml:space="preserve">Категория 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 xml:space="preserve">Образование </w:t>
            </w:r>
          </w:p>
        </w:tc>
      </w:tr>
      <w:tr w:rsidR="004871C7" w:rsidRPr="00D81D20" w:rsidTr="00EF4560">
        <w:trPr>
          <w:cantSplit/>
          <w:trHeight w:val="1134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первая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соответствие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высшее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среднее специальное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начальное профессиональное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Студенты ВУЗов, колледжей</w:t>
            </w:r>
          </w:p>
        </w:tc>
      </w:tr>
      <w:tr w:rsidR="004871C7" w:rsidRPr="00D81D20" w:rsidTr="00EF4560">
        <w:trPr>
          <w:trHeight w:val="4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Старший воспитатель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B3D6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7</w:t>
            </w:r>
            <w:r w:rsidR="004871C7" w:rsidRPr="00D81D20">
              <w:rPr>
                <w:rFonts w:eastAsia="Calibri"/>
                <w:sz w:val="16"/>
                <w:szCs w:val="16"/>
              </w:rPr>
              <w:t xml:space="preserve"> </w:t>
            </w:r>
            <w:r w:rsidRPr="00D81D20">
              <w:rPr>
                <w:rFonts w:eastAsia="Calibri"/>
                <w:sz w:val="16"/>
                <w:szCs w:val="16"/>
              </w:rPr>
              <w:t>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4227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4871C7" w:rsidRPr="00D81D20" w:rsidTr="00EF4560">
        <w:trPr>
          <w:trHeight w:val="1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Воспитатели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  <w:r w:rsidR="0003564D" w:rsidRPr="00D81D20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 xml:space="preserve">До 5 лет - </w:t>
            </w:r>
            <w:r w:rsidR="00D81D20">
              <w:rPr>
                <w:rFonts w:eastAsia="Calibri"/>
                <w:sz w:val="16"/>
                <w:szCs w:val="16"/>
              </w:rPr>
              <w:t>6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sz w:val="16"/>
                <w:szCs w:val="16"/>
              </w:rPr>
            </w:pPr>
            <w:r w:rsidRPr="00D81D20">
              <w:rPr>
                <w:sz w:val="16"/>
                <w:szCs w:val="16"/>
              </w:rPr>
              <w:t xml:space="preserve">С 5 до 10 – </w:t>
            </w:r>
            <w:r w:rsidR="00D81D20">
              <w:rPr>
                <w:sz w:val="16"/>
                <w:szCs w:val="16"/>
              </w:rPr>
              <w:t>6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sz w:val="16"/>
                <w:szCs w:val="16"/>
              </w:rPr>
            </w:pPr>
            <w:r w:rsidRPr="00D81D20">
              <w:rPr>
                <w:sz w:val="16"/>
                <w:szCs w:val="16"/>
              </w:rPr>
              <w:t xml:space="preserve">С 10 до 15 – </w:t>
            </w:r>
            <w:r w:rsidR="00D81D20">
              <w:rPr>
                <w:sz w:val="16"/>
                <w:szCs w:val="16"/>
              </w:rPr>
              <w:t>0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sz w:val="16"/>
                <w:szCs w:val="16"/>
              </w:rPr>
            </w:pPr>
            <w:r w:rsidRPr="00D81D20">
              <w:rPr>
                <w:sz w:val="16"/>
                <w:szCs w:val="16"/>
              </w:rPr>
              <w:t xml:space="preserve">С 15 до 25– </w:t>
            </w:r>
            <w:r w:rsidR="00D81D20">
              <w:rPr>
                <w:sz w:val="16"/>
                <w:szCs w:val="16"/>
              </w:rPr>
              <w:t>1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sz w:val="16"/>
                <w:szCs w:val="16"/>
              </w:rPr>
            </w:pPr>
            <w:r w:rsidRPr="00D81D20">
              <w:rPr>
                <w:sz w:val="16"/>
                <w:szCs w:val="16"/>
              </w:rPr>
              <w:t xml:space="preserve">Более 25– </w:t>
            </w:r>
            <w:r w:rsidR="00D81D20">
              <w:rPr>
                <w:sz w:val="16"/>
                <w:szCs w:val="16"/>
              </w:rPr>
              <w:t>0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42277" w:rsidP="009E7F89">
            <w:pPr>
              <w:pStyle w:val="af5"/>
              <w:numPr>
                <w:ilvl w:val="0"/>
                <w:numId w:val="7"/>
              </w:numPr>
              <w:tabs>
                <w:tab w:val="left" w:pos="3686"/>
              </w:tabs>
              <w:ind w:left="0" w:hanging="175"/>
              <w:contextualSpacing/>
              <w:jc w:val="both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 xml:space="preserve">1 – педагог </w:t>
            </w:r>
            <w:r w:rsidR="004871C7" w:rsidRPr="00D81D20">
              <w:rPr>
                <w:rFonts w:eastAsia="Calibri"/>
                <w:sz w:val="16"/>
                <w:szCs w:val="16"/>
              </w:rPr>
              <w:t>проходит обучение в Томском государственном педагогическом университете по специальности «Дошкольная педагогика и психология», окончание 20</w:t>
            </w:r>
            <w:r w:rsidRPr="00D81D20">
              <w:rPr>
                <w:rFonts w:eastAsia="Calibri"/>
                <w:sz w:val="16"/>
                <w:szCs w:val="16"/>
              </w:rPr>
              <w:t>23</w:t>
            </w:r>
            <w:r w:rsidR="004871C7" w:rsidRPr="00D81D20">
              <w:rPr>
                <w:rFonts w:eastAsia="Calibri"/>
                <w:sz w:val="16"/>
                <w:szCs w:val="16"/>
              </w:rPr>
              <w:t xml:space="preserve"> г.</w:t>
            </w:r>
          </w:p>
        </w:tc>
      </w:tr>
      <w:tr w:rsidR="004871C7" w:rsidRPr="00D81D20" w:rsidTr="00EF4560">
        <w:trPr>
          <w:trHeight w:val="1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contextualSpacing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Музыкальный руководитель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564D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 xml:space="preserve">21 год </w:t>
            </w:r>
          </w:p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2 года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564D" w:rsidRPr="00D81D20" w:rsidRDefault="0084227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03564D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D81D20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pStyle w:val="af5"/>
              <w:tabs>
                <w:tab w:val="left" w:pos="3686"/>
              </w:tabs>
              <w:ind w:left="0"/>
              <w:jc w:val="both"/>
              <w:rPr>
                <w:rFonts w:eastAsia="Calibri"/>
                <w:sz w:val="16"/>
                <w:szCs w:val="16"/>
              </w:rPr>
            </w:pPr>
          </w:p>
        </w:tc>
      </w:tr>
      <w:tr w:rsidR="004871C7" w:rsidRPr="00D81D20" w:rsidTr="00EF4560">
        <w:trPr>
          <w:trHeight w:val="1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Инструктор по физической культуре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B3D6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 xml:space="preserve">9 </w:t>
            </w:r>
            <w:r w:rsidR="004871C7" w:rsidRPr="00D81D20">
              <w:rPr>
                <w:rFonts w:eastAsia="Calibri"/>
                <w:sz w:val="16"/>
                <w:szCs w:val="16"/>
              </w:rPr>
              <w:t>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4871C7" w:rsidRPr="00D81D20" w:rsidTr="00EF4560">
        <w:trPr>
          <w:trHeight w:val="1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Учитель – логопед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B3D6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11</w:t>
            </w:r>
            <w:r w:rsidR="008D7B12" w:rsidRPr="00D81D20">
              <w:rPr>
                <w:rFonts w:eastAsia="Calibri"/>
                <w:sz w:val="16"/>
                <w:szCs w:val="16"/>
              </w:rPr>
              <w:t xml:space="preserve"> 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B3D6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4871C7" w:rsidRPr="00D81D20" w:rsidTr="00EF4560">
        <w:trPr>
          <w:trHeight w:val="1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Педагог-психолог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B3D6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 месяц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D81D20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  <w:r w:rsidRPr="00D81D20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4871C7" w:rsidRPr="00D81D20" w:rsidTr="00EF4560">
        <w:trPr>
          <w:trHeight w:val="1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1</w:t>
            </w:r>
            <w:r w:rsidR="008D7B12" w:rsidRPr="00D81D20">
              <w:rPr>
                <w:rFonts w:eastAsia="Calibri"/>
                <w:b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 xml:space="preserve">До 5 лет - </w:t>
            </w:r>
            <w:r w:rsidR="00D81D20">
              <w:rPr>
                <w:rFonts w:eastAsia="Calibri"/>
                <w:b/>
                <w:sz w:val="16"/>
                <w:szCs w:val="16"/>
              </w:rPr>
              <w:t>8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b/>
                <w:sz w:val="16"/>
                <w:szCs w:val="16"/>
              </w:rPr>
            </w:pPr>
            <w:r w:rsidRPr="00D81D20">
              <w:rPr>
                <w:b/>
                <w:sz w:val="16"/>
                <w:szCs w:val="16"/>
              </w:rPr>
              <w:t xml:space="preserve">С 5 до 10 – </w:t>
            </w:r>
            <w:r w:rsidR="00D81D20">
              <w:rPr>
                <w:b/>
                <w:sz w:val="16"/>
                <w:szCs w:val="16"/>
              </w:rPr>
              <w:t>8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b/>
                <w:sz w:val="16"/>
                <w:szCs w:val="16"/>
              </w:rPr>
            </w:pPr>
            <w:r w:rsidRPr="00D81D20">
              <w:rPr>
                <w:b/>
                <w:sz w:val="16"/>
                <w:szCs w:val="16"/>
              </w:rPr>
              <w:t>С 10 до 15 –</w:t>
            </w:r>
            <w:r w:rsidR="00D81D20">
              <w:rPr>
                <w:b/>
                <w:sz w:val="16"/>
                <w:szCs w:val="16"/>
              </w:rPr>
              <w:t>1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b/>
                <w:sz w:val="16"/>
                <w:szCs w:val="16"/>
              </w:rPr>
            </w:pPr>
            <w:r w:rsidRPr="00D81D20">
              <w:rPr>
                <w:b/>
                <w:sz w:val="16"/>
                <w:szCs w:val="16"/>
              </w:rPr>
              <w:t xml:space="preserve">С 15 до 25– </w:t>
            </w:r>
            <w:r w:rsidR="00D81D20">
              <w:rPr>
                <w:b/>
                <w:sz w:val="16"/>
                <w:szCs w:val="16"/>
              </w:rPr>
              <w:t>1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b/>
                <w:sz w:val="16"/>
                <w:szCs w:val="16"/>
              </w:rPr>
            </w:pPr>
            <w:r w:rsidRPr="00D81D20">
              <w:rPr>
                <w:b/>
                <w:sz w:val="16"/>
                <w:szCs w:val="16"/>
              </w:rPr>
              <w:t xml:space="preserve">Более 25– </w:t>
            </w:r>
            <w:r w:rsidR="00D81D20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D81D20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D81D20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D81D20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B12" w:rsidRPr="00D81D20" w:rsidRDefault="008D7B12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1</w:t>
            </w:r>
            <w:r w:rsidR="00D81D20" w:rsidRPr="00D81D20">
              <w:rPr>
                <w:rFonts w:eastAsia="Calibri"/>
                <w:b/>
                <w:sz w:val="16"/>
                <w:szCs w:val="16"/>
              </w:rPr>
              <w:t>1</w:t>
            </w:r>
          </w:p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D81D20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4871C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1C7" w:rsidRPr="00D81D20" w:rsidRDefault="00842277" w:rsidP="009E7F89">
            <w:pPr>
              <w:tabs>
                <w:tab w:val="left" w:pos="3686"/>
              </w:tabs>
              <w:ind w:firstLine="1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1D20">
              <w:rPr>
                <w:rFonts w:eastAsia="Calibri"/>
                <w:b/>
                <w:sz w:val="16"/>
                <w:szCs w:val="16"/>
              </w:rPr>
              <w:t>1</w:t>
            </w:r>
          </w:p>
        </w:tc>
      </w:tr>
    </w:tbl>
    <w:p w:rsidR="00F863DC" w:rsidRPr="00EF4560" w:rsidRDefault="00F863DC" w:rsidP="009E7F89">
      <w:pPr>
        <w:tabs>
          <w:tab w:val="left" w:pos="3686"/>
        </w:tabs>
      </w:pPr>
    </w:p>
    <w:p w:rsidR="00D81D20" w:rsidRDefault="004871C7" w:rsidP="009E7F89">
      <w:pPr>
        <w:pStyle w:val="af5"/>
        <w:tabs>
          <w:tab w:val="left" w:pos="1160"/>
          <w:tab w:val="left" w:pos="3686"/>
        </w:tabs>
        <w:ind w:left="0" w:firstLine="1162"/>
        <w:jc w:val="both"/>
        <w:rPr>
          <w:rFonts w:eastAsia="Calibri"/>
        </w:rPr>
      </w:pPr>
      <w:r w:rsidRPr="00EF4560">
        <w:rPr>
          <w:rFonts w:eastAsia="Calibri"/>
        </w:rPr>
        <w:t>Анализируя педагогический состав из Таблицы 1, можно сделать вывод, что</w:t>
      </w:r>
      <w:r w:rsidR="00D81D20">
        <w:rPr>
          <w:rFonts w:eastAsia="Calibri"/>
        </w:rPr>
        <w:t>:</w:t>
      </w:r>
    </w:p>
    <w:p w:rsidR="00D81D20" w:rsidRDefault="00D81D20" w:rsidP="009E7F89">
      <w:pPr>
        <w:pStyle w:val="af5"/>
        <w:tabs>
          <w:tab w:val="left" w:pos="1160"/>
          <w:tab w:val="left" w:pos="3686"/>
        </w:tabs>
        <w:ind w:left="0" w:firstLine="1162"/>
        <w:jc w:val="both"/>
        <w:rPr>
          <w:color w:val="000000"/>
        </w:rPr>
      </w:pPr>
      <w:r>
        <w:rPr>
          <w:rFonts w:eastAsia="Calibri"/>
        </w:rPr>
        <w:t>-</w:t>
      </w:r>
      <w:r w:rsidR="004871C7" w:rsidRPr="00EF4560">
        <w:rPr>
          <w:rFonts w:eastAsia="Calibri"/>
        </w:rPr>
        <w:t xml:space="preserve"> </w:t>
      </w:r>
      <w:r w:rsidR="004871C7" w:rsidRPr="00EF4560">
        <w:rPr>
          <w:color w:val="000000"/>
        </w:rPr>
        <w:t xml:space="preserve">в учреждении </w:t>
      </w:r>
      <w:r>
        <w:rPr>
          <w:color w:val="000000"/>
        </w:rPr>
        <w:t xml:space="preserve">44,4 </w:t>
      </w:r>
      <w:r w:rsidR="004871C7" w:rsidRPr="00EF4560">
        <w:rPr>
          <w:color w:val="000000"/>
        </w:rPr>
        <w:t xml:space="preserve">% педагогического коллектива составляют молодые педагоги со стажем работы до 5 лет. </w:t>
      </w:r>
    </w:p>
    <w:p w:rsidR="00D81D20" w:rsidRDefault="00D81D20" w:rsidP="009E7F89">
      <w:pPr>
        <w:pStyle w:val="af5"/>
        <w:tabs>
          <w:tab w:val="left" w:pos="1160"/>
          <w:tab w:val="left" w:pos="3686"/>
        </w:tabs>
        <w:ind w:left="0" w:firstLine="1162"/>
        <w:jc w:val="both"/>
      </w:pPr>
      <w:r>
        <w:rPr>
          <w:color w:val="000000"/>
        </w:rPr>
        <w:t xml:space="preserve">- 44,4 </w:t>
      </w:r>
      <w:r w:rsidR="004871C7" w:rsidRPr="00EF4560">
        <w:t xml:space="preserve"> % (</w:t>
      </w:r>
      <w:r>
        <w:t>8</w:t>
      </w:r>
      <w:r w:rsidR="004871C7" w:rsidRPr="00EF4560">
        <w:t xml:space="preserve"> педагогов) имеют </w:t>
      </w:r>
      <w:r>
        <w:t>первую квалификационной категории.</w:t>
      </w:r>
    </w:p>
    <w:p w:rsidR="00D81D20" w:rsidRDefault="00D81D20" w:rsidP="009E7F89">
      <w:pPr>
        <w:pStyle w:val="af5"/>
        <w:tabs>
          <w:tab w:val="left" w:pos="1160"/>
          <w:tab w:val="left" w:pos="3686"/>
        </w:tabs>
        <w:ind w:left="0" w:firstLine="1162"/>
        <w:jc w:val="both"/>
      </w:pPr>
      <w:r>
        <w:t>-</w:t>
      </w:r>
      <w:r w:rsidR="004871C7" w:rsidRPr="00EF4560">
        <w:t xml:space="preserve"> </w:t>
      </w:r>
      <w:r>
        <w:t>с</w:t>
      </w:r>
      <w:r w:rsidR="004871C7" w:rsidRPr="00EF4560">
        <w:t xml:space="preserve">оответствие занимаемой должности имеют </w:t>
      </w:r>
      <w:r>
        <w:t>33,3,</w:t>
      </w:r>
      <w:r w:rsidR="004871C7" w:rsidRPr="00EF4560">
        <w:t>% (</w:t>
      </w:r>
      <w:r>
        <w:t>6 педагогов).</w:t>
      </w:r>
    </w:p>
    <w:p w:rsidR="00F863DC" w:rsidRPr="00EF4560" w:rsidRDefault="004871C7" w:rsidP="009E7F89">
      <w:pPr>
        <w:pStyle w:val="af5"/>
        <w:tabs>
          <w:tab w:val="left" w:pos="1160"/>
          <w:tab w:val="left" w:pos="3686"/>
        </w:tabs>
        <w:ind w:left="0" w:firstLine="1162"/>
        <w:jc w:val="both"/>
        <w:rPr>
          <w:color w:val="000000"/>
        </w:rPr>
      </w:pPr>
      <w:r w:rsidRPr="00EF4560">
        <w:t xml:space="preserve"> </w:t>
      </w:r>
      <w:r w:rsidR="00D81D20">
        <w:t xml:space="preserve">- </w:t>
      </w:r>
      <w:r w:rsidRPr="00EF4560">
        <w:t>2</w:t>
      </w:r>
      <w:r w:rsidR="00D81D20">
        <w:t>7,7</w:t>
      </w:r>
      <w:r w:rsidRPr="00EF4560">
        <w:t xml:space="preserve"> % (5 педагогов) еще не проходили аттестации на соответствие занимаемой должности</w:t>
      </w:r>
      <w:r w:rsidR="00BF6F7F">
        <w:t xml:space="preserve"> по причине отсутствие трудового стажа менее 2 лет</w:t>
      </w:r>
      <w:r w:rsidRPr="00EF4560">
        <w:t>.</w:t>
      </w:r>
    </w:p>
    <w:p w:rsidR="00F863DC" w:rsidRPr="00EF4560" w:rsidRDefault="00F32215" w:rsidP="009E7F89">
      <w:pPr>
        <w:tabs>
          <w:tab w:val="left" w:pos="3686"/>
        </w:tabs>
        <w:ind w:firstLine="1162"/>
        <w:rPr>
          <w:rFonts w:eastAsia="Calibri"/>
          <w:color w:val="000000"/>
          <w:lang w:eastAsia="en-US"/>
        </w:rPr>
      </w:pPr>
      <w:r w:rsidRPr="00EF4560">
        <w:rPr>
          <w:rFonts w:eastAsia="Calibri"/>
          <w:color w:val="000000"/>
          <w:lang w:eastAsia="en-US"/>
        </w:rPr>
        <w:t>В МБДОУ за состоянием здоровья воспитанников следит медицин</w:t>
      </w:r>
      <w:r w:rsidR="00842277">
        <w:rPr>
          <w:rFonts w:eastAsia="Calibri"/>
          <w:color w:val="000000"/>
          <w:lang w:eastAsia="en-US"/>
        </w:rPr>
        <w:t xml:space="preserve">ская сестра, входящая в штат сотрудников </w:t>
      </w:r>
      <w:r w:rsidRPr="00EF4560">
        <w:rPr>
          <w:rFonts w:eastAsia="Calibri"/>
          <w:color w:val="000000"/>
          <w:lang w:eastAsia="en-US"/>
        </w:rPr>
        <w:t>ОГБУЗ «Каргасокская районная больница»</w:t>
      </w:r>
    </w:p>
    <w:p w:rsidR="00F32215" w:rsidRPr="00EF4560" w:rsidRDefault="00F32215" w:rsidP="009E7F89">
      <w:pPr>
        <w:pStyle w:val="c10c24c36"/>
        <w:tabs>
          <w:tab w:val="left" w:pos="3686"/>
        </w:tabs>
        <w:spacing w:before="0" w:beforeAutospacing="0" w:after="0" w:afterAutospacing="0"/>
        <w:ind w:firstLine="1162"/>
        <w:rPr>
          <w:rStyle w:val="c1"/>
        </w:rPr>
      </w:pPr>
      <w:r w:rsidRPr="00EF4560">
        <w:rPr>
          <w:rStyle w:val="c1"/>
        </w:rPr>
        <w:t xml:space="preserve">МБДОУ укомплектован педагогическими кадрами на </w:t>
      </w:r>
      <w:r w:rsidR="00842277">
        <w:rPr>
          <w:rStyle w:val="c1"/>
        </w:rPr>
        <w:t>100</w:t>
      </w:r>
      <w:r w:rsidRPr="00EF4560">
        <w:rPr>
          <w:rStyle w:val="c1"/>
        </w:rPr>
        <w:t xml:space="preserve"> %. </w:t>
      </w:r>
    </w:p>
    <w:p w:rsidR="00F863DC" w:rsidRPr="00EF4560" w:rsidRDefault="00F863DC" w:rsidP="009E7F89">
      <w:pPr>
        <w:pStyle w:val="c10c24c36"/>
        <w:tabs>
          <w:tab w:val="left" w:pos="3686"/>
        </w:tabs>
        <w:spacing w:before="0" w:beforeAutospacing="0" w:after="0" w:afterAutospacing="0"/>
        <w:rPr>
          <w:rStyle w:val="c1"/>
        </w:rPr>
      </w:pPr>
    </w:p>
    <w:p w:rsidR="00F863DC" w:rsidRPr="00EF4560" w:rsidRDefault="00F863DC" w:rsidP="009E7F89">
      <w:pPr>
        <w:pStyle w:val="c10c24c36"/>
        <w:tabs>
          <w:tab w:val="left" w:pos="3686"/>
        </w:tabs>
        <w:spacing w:before="0" w:beforeAutospacing="0" w:after="0" w:afterAutospacing="0"/>
        <w:ind w:firstLine="3686"/>
        <w:rPr>
          <w:rStyle w:val="c1"/>
          <w:b/>
          <w:color w:val="000000" w:themeColor="text1"/>
        </w:rPr>
      </w:pPr>
      <w:r w:rsidRPr="00EF4560">
        <w:rPr>
          <w:rStyle w:val="c1"/>
          <w:b/>
          <w:color w:val="000000" w:themeColor="text1"/>
        </w:rPr>
        <w:t>2.4.</w:t>
      </w:r>
      <w:r w:rsidR="00EF4560">
        <w:rPr>
          <w:rStyle w:val="c1"/>
          <w:b/>
          <w:color w:val="000000" w:themeColor="text1"/>
        </w:rPr>
        <w:t xml:space="preserve"> </w:t>
      </w:r>
      <w:r w:rsidRPr="00EF4560">
        <w:rPr>
          <w:rStyle w:val="c1"/>
          <w:b/>
          <w:color w:val="000000" w:themeColor="text1"/>
        </w:rPr>
        <w:t>Паспорт  семьи</w:t>
      </w:r>
      <w:r w:rsidR="00354C2E" w:rsidRPr="00EF4560">
        <w:rPr>
          <w:rStyle w:val="c1"/>
          <w:b/>
          <w:color w:val="000000" w:themeColor="text1"/>
        </w:rPr>
        <w:t xml:space="preserve"> МБДОУ</w:t>
      </w:r>
    </w:p>
    <w:p w:rsidR="00354C2E" w:rsidRPr="00EF4560" w:rsidRDefault="00EF4560" w:rsidP="009E7F89">
      <w:pPr>
        <w:tabs>
          <w:tab w:val="left" w:pos="3686"/>
        </w:tabs>
        <w:jc w:val="both"/>
      </w:pPr>
      <w:r>
        <w:t xml:space="preserve">   </w:t>
      </w:r>
      <w:r w:rsidR="00354C2E" w:rsidRPr="00EF4560">
        <w:t xml:space="preserve">Родители являются главными потребителями образовательных услуг. У каждого родителя (законного представителя) есть </w:t>
      </w:r>
      <w:r w:rsidR="00354C2E" w:rsidRPr="00EF4560">
        <w:rPr>
          <w:i/>
        </w:rPr>
        <w:t>образ будущего их ребенка,</w:t>
      </w:r>
      <w:r w:rsidR="00354C2E" w:rsidRPr="00EF4560">
        <w:t xml:space="preserve"> и мы понимаем это, поэтому в МБДОУ ведется изучение контингента родителей «Социальный паспорт семьи» (состав семьи, образование, количество детей).</w:t>
      </w:r>
    </w:p>
    <w:p w:rsidR="00354C2E" w:rsidRPr="00EF4560" w:rsidRDefault="00EF4560" w:rsidP="009E7F89">
      <w:pPr>
        <w:tabs>
          <w:tab w:val="left" w:pos="3686"/>
        </w:tabs>
        <w:jc w:val="both"/>
      </w:pPr>
      <w:r>
        <w:t xml:space="preserve">    </w:t>
      </w:r>
      <w:r w:rsidR="00354C2E" w:rsidRPr="00EF4560">
        <w:t>Данные сведения МБДОУ использует для организационно-педагогической работы с родителями, а именно включенность родителей в воспитательно-образовательный процесс.</w:t>
      </w:r>
    </w:p>
    <w:p w:rsidR="0045200A" w:rsidRPr="00EF4560" w:rsidRDefault="00EF4560" w:rsidP="009E7F89">
      <w:pPr>
        <w:pStyle w:val="c10c24c36"/>
        <w:tabs>
          <w:tab w:val="left" w:pos="3686"/>
        </w:tabs>
        <w:spacing w:before="0" w:beforeAutospacing="0" w:after="0" w:afterAutospacing="0"/>
        <w:rPr>
          <w:rStyle w:val="c1"/>
          <w:color w:val="FF0000"/>
        </w:rPr>
      </w:pPr>
      <w:r>
        <w:t xml:space="preserve">    </w:t>
      </w:r>
      <w:r w:rsidR="00354C2E" w:rsidRPr="00EF4560">
        <w:t>Анализ социального паспорта семьи проводится (ежегодно) на начало 201</w:t>
      </w:r>
      <w:r w:rsidR="00CE5974">
        <w:t>9</w:t>
      </w:r>
      <w:r w:rsidR="00354C2E" w:rsidRPr="00EF4560">
        <w:t>-20</w:t>
      </w:r>
      <w:r w:rsidR="00CE5974">
        <w:t>20</w:t>
      </w:r>
      <w:r w:rsidR="00354C2E" w:rsidRPr="00EF4560">
        <w:t xml:space="preserve"> учебного года, следующие результаты.</w:t>
      </w:r>
      <w:r w:rsidR="00F863DC" w:rsidRPr="00EF4560">
        <w:rPr>
          <w:rStyle w:val="c1"/>
          <w:color w:val="FF0000"/>
        </w:rPr>
        <w:t xml:space="preserve"> </w:t>
      </w:r>
    </w:p>
    <w:p w:rsidR="008F1EF3" w:rsidRPr="00BF6F7F" w:rsidRDefault="008F1EF3" w:rsidP="009E7F89">
      <w:pPr>
        <w:pStyle w:val="c10c24c36"/>
        <w:tabs>
          <w:tab w:val="left" w:pos="3686"/>
        </w:tabs>
        <w:spacing w:before="0" w:beforeAutospacing="0" w:after="0" w:afterAutospacing="0"/>
        <w:jc w:val="right"/>
        <w:rPr>
          <w:rStyle w:val="c1"/>
        </w:rPr>
      </w:pPr>
      <w:r w:rsidRPr="00BF6F7F">
        <w:rPr>
          <w:rStyle w:val="c1"/>
        </w:rPr>
        <w:t>Таблица 2</w:t>
      </w:r>
    </w:p>
    <w:tbl>
      <w:tblPr>
        <w:tblStyle w:val="af4"/>
        <w:tblW w:w="0" w:type="auto"/>
        <w:tblLook w:val="04A0"/>
      </w:tblPr>
      <w:tblGrid>
        <w:gridCol w:w="5140"/>
        <w:gridCol w:w="5140"/>
      </w:tblGrid>
      <w:tr w:rsidR="0045200A" w:rsidRPr="00EF4560" w:rsidTr="0045200A">
        <w:tc>
          <w:tcPr>
            <w:tcW w:w="10280" w:type="dxa"/>
            <w:gridSpan w:val="2"/>
          </w:tcPr>
          <w:p w:rsidR="00354C2E" w:rsidRPr="00EF4560" w:rsidRDefault="00354C2E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jc w:val="center"/>
              <w:rPr>
                <w:rStyle w:val="c1"/>
                <w:b/>
                <w:i/>
              </w:rPr>
            </w:pPr>
            <w:r w:rsidRPr="00EF4560">
              <w:rPr>
                <w:rStyle w:val="c1"/>
              </w:rPr>
              <w:t>МБДОУ посещают  1</w:t>
            </w:r>
            <w:r w:rsidR="00CE5974">
              <w:rPr>
                <w:rStyle w:val="c1"/>
              </w:rPr>
              <w:t>61</w:t>
            </w:r>
            <w:r w:rsidRPr="00EF4560">
              <w:rPr>
                <w:rStyle w:val="c1"/>
              </w:rPr>
              <w:t xml:space="preserve"> детей.</w:t>
            </w:r>
          </w:p>
          <w:p w:rsidR="0045200A" w:rsidRPr="00EF4560" w:rsidRDefault="0045200A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jc w:val="center"/>
              <w:rPr>
                <w:rStyle w:val="c1"/>
              </w:rPr>
            </w:pPr>
            <w:r w:rsidRPr="00EF4560">
              <w:rPr>
                <w:rStyle w:val="c1"/>
                <w:b/>
                <w:i/>
              </w:rPr>
              <w:t>Состав семьи</w:t>
            </w:r>
            <w:r w:rsidR="008F1EF3" w:rsidRPr="00EF4560">
              <w:rPr>
                <w:rStyle w:val="c1"/>
                <w:b/>
                <w:i/>
              </w:rPr>
              <w:t xml:space="preserve"> (кол-во)</w:t>
            </w:r>
          </w:p>
        </w:tc>
      </w:tr>
      <w:tr w:rsidR="0045200A" w:rsidRPr="00EF4560" w:rsidTr="0045200A">
        <w:tc>
          <w:tcPr>
            <w:tcW w:w="5140" w:type="dxa"/>
          </w:tcPr>
          <w:p w:rsidR="0045200A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Полная семья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Неполная семья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Опекунская семья</w:t>
            </w:r>
          </w:p>
        </w:tc>
        <w:tc>
          <w:tcPr>
            <w:tcW w:w="5140" w:type="dxa"/>
          </w:tcPr>
          <w:p w:rsidR="0045200A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1</w:t>
            </w:r>
            <w:r w:rsidR="00CE5974">
              <w:rPr>
                <w:rStyle w:val="c1"/>
              </w:rPr>
              <w:t>28</w:t>
            </w:r>
          </w:p>
          <w:p w:rsidR="008F1EF3" w:rsidRPr="00EF4560" w:rsidRDefault="00CE5974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>
              <w:rPr>
                <w:rStyle w:val="c1"/>
              </w:rPr>
              <w:t>19</w:t>
            </w:r>
          </w:p>
          <w:p w:rsidR="008F1EF3" w:rsidRPr="00EF4560" w:rsidRDefault="00CE5974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>
              <w:rPr>
                <w:rStyle w:val="c1"/>
              </w:rPr>
              <w:t>3</w:t>
            </w:r>
          </w:p>
        </w:tc>
      </w:tr>
      <w:tr w:rsidR="0045200A" w:rsidRPr="00EF4560" w:rsidTr="0045200A">
        <w:tc>
          <w:tcPr>
            <w:tcW w:w="10280" w:type="dxa"/>
            <w:gridSpan w:val="2"/>
          </w:tcPr>
          <w:p w:rsidR="0045200A" w:rsidRPr="00EF4560" w:rsidRDefault="0045200A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jc w:val="center"/>
              <w:rPr>
                <w:rStyle w:val="c1"/>
                <w:b/>
                <w:i/>
              </w:rPr>
            </w:pPr>
            <w:r w:rsidRPr="00EF4560">
              <w:rPr>
                <w:rStyle w:val="c1"/>
                <w:b/>
                <w:i/>
              </w:rPr>
              <w:t>Количество детей в семье</w:t>
            </w:r>
          </w:p>
        </w:tc>
      </w:tr>
      <w:tr w:rsidR="0045200A" w:rsidRPr="00EF4560" w:rsidTr="0045200A">
        <w:tc>
          <w:tcPr>
            <w:tcW w:w="5140" w:type="dxa"/>
          </w:tcPr>
          <w:p w:rsidR="0045200A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Один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Двое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lastRenderedPageBreak/>
              <w:t>Трое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Более трех</w:t>
            </w:r>
          </w:p>
        </w:tc>
        <w:tc>
          <w:tcPr>
            <w:tcW w:w="5140" w:type="dxa"/>
          </w:tcPr>
          <w:p w:rsidR="0045200A" w:rsidRPr="00EF4560" w:rsidRDefault="00CE5974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>
              <w:rPr>
                <w:rStyle w:val="c1"/>
              </w:rPr>
              <w:lastRenderedPageBreak/>
              <w:t>38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6</w:t>
            </w:r>
            <w:r w:rsidR="00CE5974">
              <w:rPr>
                <w:rStyle w:val="c1"/>
              </w:rPr>
              <w:t>7</w:t>
            </w:r>
          </w:p>
          <w:p w:rsidR="008F1EF3" w:rsidRPr="00EF4560" w:rsidRDefault="00CE5974" w:rsidP="009E7F89">
            <w:pPr>
              <w:tabs>
                <w:tab w:val="left" w:pos="3686"/>
              </w:tabs>
              <w:spacing w:line="240" w:lineRule="auto"/>
            </w:pPr>
            <w:r>
              <w:lastRenderedPageBreak/>
              <w:t>3</w:t>
            </w:r>
            <w:r w:rsidR="008F1EF3" w:rsidRPr="00EF4560">
              <w:t>3</w:t>
            </w:r>
          </w:p>
          <w:p w:rsidR="008F1EF3" w:rsidRPr="00EF4560" w:rsidRDefault="00CE5974" w:rsidP="009E7F89">
            <w:pPr>
              <w:tabs>
                <w:tab w:val="left" w:pos="3686"/>
              </w:tabs>
              <w:spacing w:line="240" w:lineRule="auto"/>
            </w:pPr>
            <w:r>
              <w:t>10</w:t>
            </w:r>
          </w:p>
        </w:tc>
      </w:tr>
      <w:tr w:rsidR="0045200A" w:rsidRPr="00EF4560" w:rsidTr="0045200A">
        <w:tc>
          <w:tcPr>
            <w:tcW w:w="10280" w:type="dxa"/>
            <w:gridSpan w:val="2"/>
          </w:tcPr>
          <w:p w:rsidR="0045200A" w:rsidRPr="00EF4560" w:rsidRDefault="0045200A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jc w:val="center"/>
              <w:rPr>
                <w:rStyle w:val="c1"/>
              </w:rPr>
            </w:pPr>
            <w:r w:rsidRPr="00EF4560">
              <w:rPr>
                <w:rStyle w:val="c1"/>
                <w:b/>
                <w:i/>
              </w:rPr>
              <w:lastRenderedPageBreak/>
              <w:t>Образование    родителей</w:t>
            </w:r>
          </w:p>
        </w:tc>
      </w:tr>
      <w:tr w:rsidR="0045200A" w:rsidRPr="00EF4560" w:rsidTr="0045200A">
        <w:tc>
          <w:tcPr>
            <w:tcW w:w="5140" w:type="dxa"/>
          </w:tcPr>
          <w:p w:rsidR="0045200A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Высшее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Среднее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Начальное профессиональное</w:t>
            </w:r>
          </w:p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Без образования</w:t>
            </w:r>
          </w:p>
        </w:tc>
        <w:tc>
          <w:tcPr>
            <w:tcW w:w="5140" w:type="dxa"/>
          </w:tcPr>
          <w:p w:rsidR="008F1EF3" w:rsidRPr="00EF4560" w:rsidRDefault="008F1EF3" w:rsidP="009E7F89">
            <w:pPr>
              <w:pStyle w:val="c10c24c36"/>
              <w:tabs>
                <w:tab w:val="left" w:pos="3686"/>
              </w:tabs>
              <w:spacing w:before="0" w:beforeAutospacing="0" w:after="0" w:afterAutospacing="0" w:line="240" w:lineRule="auto"/>
              <w:rPr>
                <w:rStyle w:val="c1"/>
              </w:rPr>
            </w:pPr>
            <w:r w:rsidRPr="00EF4560">
              <w:rPr>
                <w:rStyle w:val="c1"/>
              </w:rPr>
              <w:t>59</w:t>
            </w:r>
          </w:p>
          <w:p w:rsidR="008F1EF3" w:rsidRPr="00EF4560" w:rsidRDefault="00CE5974" w:rsidP="009E7F89">
            <w:pPr>
              <w:tabs>
                <w:tab w:val="left" w:pos="3686"/>
              </w:tabs>
              <w:spacing w:line="240" w:lineRule="auto"/>
            </w:pPr>
            <w:r>
              <w:t>182</w:t>
            </w:r>
          </w:p>
          <w:p w:rsidR="008F1EF3" w:rsidRPr="00EF4560" w:rsidRDefault="008F1EF3" w:rsidP="009E7F89">
            <w:pPr>
              <w:tabs>
                <w:tab w:val="left" w:pos="3686"/>
              </w:tabs>
              <w:spacing w:line="240" w:lineRule="auto"/>
            </w:pPr>
            <w:r w:rsidRPr="00EF4560">
              <w:t>15</w:t>
            </w:r>
          </w:p>
          <w:p w:rsidR="0045200A" w:rsidRPr="00EF4560" w:rsidRDefault="00CE5974" w:rsidP="009E7F89">
            <w:pPr>
              <w:tabs>
                <w:tab w:val="left" w:pos="3686"/>
              </w:tabs>
              <w:spacing w:line="240" w:lineRule="auto"/>
            </w:pPr>
            <w:r>
              <w:t>0</w:t>
            </w:r>
          </w:p>
        </w:tc>
      </w:tr>
    </w:tbl>
    <w:p w:rsidR="00F863DC" w:rsidRPr="00EF4560" w:rsidRDefault="00F863DC" w:rsidP="009E7F89">
      <w:pPr>
        <w:pStyle w:val="c10c24c36"/>
        <w:tabs>
          <w:tab w:val="left" w:pos="3686"/>
        </w:tabs>
        <w:spacing w:before="0" w:beforeAutospacing="0" w:after="0" w:afterAutospacing="0"/>
        <w:rPr>
          <w:rStyle w:val="c1"/>
          <w:color w:val="FF0000"/>
        </w:rPr>
      </w:pPr>
      <w:r w:rsidRPr="00EF4560">
        <w:rPr>
          <w:rStyle w:val="c1"/>
          <w:color w:val="FF0000"/>
        </w:rPr>
        <w:t xml:space="preserve">  </w:t>
      </w:r>
    </w:p>
    <w:p w:rsidR="008F1EF3" w:rsidRPr="00EF4560" w:rsidRDefault="00EF4560" w:rsidP="009E7F89">
      <w:pPr>
        <w:pStyle w:val="c10c24c36"/>
        <w:tabs>
          <w:tab w:val="left" w:pos="3686"/>
        </w:tabs>
        <w:spacing w:before="0" w:beforeAutospacing="0" w:after="0" w:afterAutospacing="0"/>
        <w:rPr>
          <w:color w:val="000000" w:themeColor="text1"/>
        </w:rPr>
      </w:pPr>
      <w:r>
        <w:rPr>
          <w:rStyle w:val="c1"/>
          <w:color w:val="000000" w:themeColor="text1"/>
        </w:rPr>
        <w:t xml:space="preserve">       </w:t>
      </w:r>
      <w:r w:rsidR="00F863DC" w:rsidRPr="00EF4560">
        <w:rPr>
          <w:rStyle w:val="c1"/>
          <w:color w:val="000000" w:themeColor="text1"/>
        </w:rPr>
        <w:t xml:space="preserve">Анализ </w:t>
      </w:r>
      <w:r w:rsidR="008F1EF3" w:rsidRPr="00EF4560">
        <w:rPr>
          <w:rStyle w:val="c1"/>
          <w:color w:val="000000" w:themeColor="text1"/>
        </w:rPr>
        <w:t>Таблицы 2</w:t>
      </w:r>
      <w:r w:rsidR="00F863DC" w:rsidRPr="00EF4560">
        <w:rPr>
          <w:rStyle w:val="c1"/>
          <w:color w:val="000000" w:themeColor="text1"/>
        </w:rPr>
        <w:t xml:space="preserve">  показал</w:t>
      </w:r>
      <w:r w:rsidR="008F1EF3" w:rsidRPr="00EF4560">
        <w:rPr>
          <w:rStyle w:val="c1"/>
          <w:color w:val="000000" w:themeColor="text1"/>
        </w:rPr>
        <w:t>, что</w:t>
      </w:r>
      <w:r w:rsidR="00F863DC" w:rsidRPr="00EF4560">
        <w:rPr>
          <w:rStyle w:val="c1"/>
          <w:color w:val="000000" w:themeColor="text1"/>
        </w:rPr>
        <w:t xml:space="preserve">  </w:t>
      </w:r>
      <w:r w:rsidR="00A232B6" w:rsidRPr="00EF4560">
        <w:rPr>
          <w:rStyle w:val="c1"/>
          <w:color w:val="000000" w:themeColor="text1"/>
        </w:rPr>
        <w:t>большинство семей - полные  (где есть мама и папа). Доста</w:t>
      </w:r>
      <w:r w:rsidR="00B13C2E" w:rsidRPr="00EF4560">
        <w:rPr>
          <w:rStyle w:val="c1"/>
          <w:color w:val="000000" w:themeColor="text1"/>
        </w:rPr>
        <w:t>точно высокий уровень родителей</w:t>
      </w:r>
      <w:r w:rsidR="00A232B6" w:rsidRPr="00EF4560">
        <w:rPr>
          <w:rStyle w:val="c1"/>
          <w:color w:val="000000" w:themeColor="text1"/>
        </w:rPr>
        <w:t xml:space="preserve">, имеющих высшее и среднее образование, </w:t>
      </w:r>
      <w:r w:rsidR="00B13C2E" w:rsidRPr="00EF4560">
        <w:rPr>
          <w:rStyle w:val="c1"/>
          <w:color w:val="000000" w:themeColor="text1"/>
        </w:rPr>
        <w:t>также</w:t>
      </w:r>
      <w:r w:rsidR="00CE5974">
        <w:rPr>
          <w:rStyle w:val="c1"/>
          <w:color w:val="000000" w:themeColor="text1"/>
        </w:rPr>
        <w:t xml:space="preserve"> превышает количество семей  с двумя детьми</w:t>
      </w:r>
      <w:r w:rsidR="00B13C2E" w:rsidRPr="00EF4560">
        <w:rPr>
          <w:rStyle w:val="c1"/>
          <w:color w:val="000000" w:themeColor="text1"/>
        </w:rPr>
        <w:t>.</w:t>
      </w:r>
    </w:p>
    <w:p w:rsidR="00A46DA0" w:rsidRPr="00D5722E" w:rsidRDefault="00A46DA0" w:rsidP="009E7F89">
      <w:pPr>
        <w:pStyle w:val="af5"/>
        <w:ind w:left="0" w:firstLine="709"/>
        <w:jc w:val="both"/>
      </w:pPr>
    </w:p>
    <w:p w:rsidR="00F863DC" w:rsidRPr="00EF4560" w:rsidRDefault="00F863DC" w:rsidP="009E7F89">
      <w:pPr>
        <w:tabs>
          <w:tab w:val="left" w:pos="3686"/>
        </w:tabs>
        <w:rPr>
          <w:b/>
        </w:rPr>
      </w:pPr>
      <w:r w:rsidRPr="00EF4560">
        <w:rPr>
          <w:b/>
        </w:rPr>
        <w:t xml:space="preserve">  3. Проблемно – ориентированный  анализ состояния </w:t>
      </w:r>
      <w:r w:rsidR="00354C2E" w:rsidRPr="00EF4560">
        <w:rPr>
          <w:b/>
        </w:rPr>
        <w:t>МБ</w:t>
      </w:r>
      <w:r w:rsidRPr="00EF4560">
        <w:rPr>
          <w:b/>
        </w:rPr>
        <w:t xml:space="preserve">ДОУ </w:t>
      </w:r>
    </w:p>
    <w:p w:rsidR="00F863DC" w:rsidRPr="00EF4560" w:rsidRDefault="00F863DC" w:rsidP="009E7F89">
      <w:pPr>
        <w:tabs>
          <w:tab w:val="left" w:pos="3686"/>
        </w:tabs>
        <w:rPr>
          <w:b/>
        </w:rPr>
      </w:pPr>
      <w:r w:rsidRPr="00EF4560">
        <w:rPr>
          <w:b/>
        </w:rPr>
        <w:t>3.1.</w:t>
      </w:r>
      <w:r w:rsidR="00354C2E" w:rsidRPr="00EF4560">
        <w:rPr>
          <w:b/>
        </w:rPr>
        <w:t xml:space="preserve"> </w:t>
      </w:r>
      <w:r w:rsidRPr="00EF4560">
        <w:rPr>
          <w:b/>
        </w:rPr>
        <w:t xml:space="preserve">Анализ результатов деятельности </w:t>
      </w:r>
      <w:r w:rsidR="002D5B07" w:rsidRPr="00EF4560">
        <w:rPr>
          <w:b/>
        </w:rPr>
        <w:t>МБ</w:t>
      </w:r>
      <w:r w:rsidR="00354C2E" w:rsidRPr="00EF4560">
        <w:rPr>
          <w:b/>
        </w:rPr>
        <w:t>ДОУ</w:t>
      </w:r>
    </w:p>
    <w:p w:rsidR="004E77A3" w:rsidRPr="00EF4560" w:rsidRDefault="00F863DC" w:rsidP="009E7F89">
      <w:pPr>
        <w:tabs>
          <w:tab w:val="left" w:pos="3686"/>
        </w:tabs>
        <w:jc w:val="both"/>
      </w:pPr>
      <w:r w:rsidRPr="00EF4560">
        <w:t xml:space="preserve">  </w:t>
      </w:r>
      <w:r w:rsidR="007A2664" w:rsidRPr="00EF4560">
        <w:t>Приоритетными направлениями деятельности М</w:t>
      </w:r>
      <w:r w:rsidR="003F4810" w:rsidRPr="00EF4560">
        <w:t>БДОУ была</w:t>
      </w:r>
      <w:r w:rsidR="007A2664" w:rsidRPr="00EF4560">
        <w:t xml:space="preserve"> организация взаимодействия с семьями воспитанников, </w:t>
      </w:r>
      <w:r w:rsidR="002A1E2A" w:rsidRPr="00EF4560">
        <w:t xml:space="preserve">сотрудничество строится с учетом того, что социализация ребенка осуществляется, прежде всего, в семье, которая является основным проводником знаний, ценностей, отношений. </w:t>
      </w:r>
      <w:r w:rsidR="003F4810" w:rsidRPr="00EF4560">
        <w:t>Для р</w:t>
      </w:r>
      <w:r w:rsidR="002A1E2A" w:rsidRPr="00EF4560">
        <w:t>ешени</w:t>
      </w:r>
      <w:r w:rsidR="003F4810" w:rsidRPr="00EF4560">
        <w:t>я</w:t>
      </w:r>
      <w:r w:rsidR="002A1E2A" w:rsidRPr="00EF4560">
        <w:t xml:space="preserve"> этой задачи коллектив МБДОУ </w:t>
      </w:r>
      <w:r w:rsidR="003F4810" w:rsidRPr="00EF4560">
        <w:t xml:space="preserve">внедрил  </w:t>
      </w:r>
      <w:r w:rsidR="00BF6F7F">
        <w:t>разнообразные</w:t>
      </w:r>
      <w:r w:rsidR="003F4810" w:rsidRPr="00EF4560">
        <w:t xml:space="preserve"> форм</w:t>
      </w:r>
      <w:r w:rsidR="00BF6F7F">
        <w:t>ы</w:t>
      </w:r>
      <w:r w:rsidR="003F4810" w:rsidRPr="00EF4560">
        <w:t xml:space="preserve"> сотрудничества, такие как</w:t>
      </w:r>
      <w:r w:rsidR="004E77A3" w:rsidRPr="00EF4560">
        <w:t>:</w:t>
      </w:r>
    </w:p>
    <w:p w:rsidR="004E77A3" w:rsidRPr="00EF4560" w:rsidRDefault="004E77A3" w:rsidP="009E7F89">
      <w:pPr>
        <w:pStyle w:val="af5"/>
        <w:numPr>
          <w:ilvl w:val="0"/>
          <w:numId w:val="8"/>
        </w:numPr>
        <w:tabs>
          <w:tab w:val="left" w:pos="3686"/>
        </w:tabs>
        <w:ind w:left="0"/>
        <w:jc w:val="both"/>
      </w:pPr>
      <w:r w:rsidRPr="00EF4560">
        <w:t>Информационно-аналитические формы (анкетирование, опросы, личные беседы);</w:t>
      </w:r>
    </w:p>
    <w:p w:rsidR="004E77A3" w:rsidRPr="00EF4560" w:rsidRDefault="004E77A3" w:rsidP="009E7F89">
      <w:pPr>
        <w:pStyle w:val="af5"/>
        <w:numPr>
          <w:ilvl w:val="0"/>
          <w:numId w:val="8"/>
        </w:numPr>
        <w:tabs>
          <w:tab w:val="left" w:pos="3686"/>
        </w:tabs>
        <w:ind w:left="0"/>
        <w:jc w:val="both"/>
      </w:pPr>
      <w:r w:rsidRPr="00EF4560">
        <w:t xml:space="preserve"> </w:t>
      </w:r>
      <w:r w:rsidRPr="00EF4560">
        <w:rPr>
          <w:bCs/>
        </w:rPr>
        <w:t>Познавательные формы (</w:t>
      </w:r>
      <w:r w:rsidRPr="00EF4560">
        <w:rPr>
          <w:i/>
        </w:rPr>
        <w:t>общие и групповые родительские собрания</w:t>
      </w:r>
      <w:r w:rsidRPr="00EF4560">
        <w:t xml:space="preserve">, в виде </w:t>
      </w:r>
      <w:r w:rsidRPr="00EF4560">
        <w:rPr>
          <w:i/>
        </w:rPr>
        <w:t>лекций</w:t>
      </w:r>
      <w:r w:rsidRPr="00EF4560">
        <w:t xml:space="preserve">, </w:t>
      </w:r>
      <w:r w:rsidRPr="00EF4560">
        <w:rPr>
          <w:i/>
        </w:rPr>
        <w:t>дискуссии (педагогической беседы)</w:t>
      </w:r>
      <w:r w:rsidRPr="00EF4560">
        <w:t xml:space="preserve">, </w:t>
      </w:r>
      <w:r w:rsidR="0030217C" w:rsidRPr="00EF4560">
        <w:t xml:space="preserve">а так же </w:t>
      </w:r>
      <w:r w:rsidRPr="00EF4560">
        <w:rPr>
          <w:i/>
        </w:rPr>
        <w:t>деловые игры</w:t>
      </w:r>
      <w:r w:rsidRPr="00EF4560">
        <w:t xml:space="preserve">, </w:t>
      </w:r>
      <w:r w:rsidRPr="00EF4560">
        <w:rPr>
          <w:i/>
        </w:rPr>
        <w:t>практикумы</w:t>
      </w:r>
      <w:r w:rsidRPr="00EF4560">
        <w:t xml:space="preserve">, </w:t>
      </w:r>
      <w:r w:rsidRPr="00EF4560">
        <w:rPr>
          <w:i/>
        </w:rPr>
        <w:t>родительские тренинги, детско-родительский клуб</w:t>
      </w:r>
      <w:r w:rsidRPr="00EF4560">
        <w:t xml:space="preserve">, </w:t>
      </w:r>
      <w:r w:rsidRPr="00EF4560">
        <w:rPr>
          <w:i/>
        </w:rPr>
        <w:t>дни добрых дел, дни добровольной помощи родителей группе, детскому саду, неделя самоуправления, эпизодические</w:t>
      </w:r>
      <w:r w:rsidR="00BF6F7F">
        <w:rPr>
          <w:i/>
        </w:rPr>
        <w:t xml:space="preserve"> посещения, ознакомительные дни.</w:t>
      </w:r>
      <w:r w:rsidRPr="00EF4560">
        <w:rPr>
          <w:i/>
        </w:rPr>
        <w:t xml:space="preserve"> </w:t>
      </w:r>
      <w:r w:rsidR="00BF6F7F">
        <w:t>С</w:t>
      </w:r>
      <w:r w:rsidRPr="00EF4560">
        <w:t xml:space="preserve">оздание на районном уровне </w:t>
      </w:r>
      <w:r w:rsidRPr="00EF4560">
        <w:rPr>
          <w:i/>
          <w:u w:val="single"/>
        </w:rPr>
        <w:t>«Консультационного центра»</w:t>
      </w:r>
      <w:r w:rsidRPr="00EF4560">
        <w:t xml:space="preserve"> с целью координации предоставления методической, диагностической и консультативной помощи семьям, воспитывающим детей дошкольного возраста на дому, для семей не посещающих дошкольное образовательное учреждение, где родители получают не только теоретические, но и практические навыки для воспитания всесторонней личности ребенка.</w:t>
      </w:r>
    </w:p>
    <w:p w:rsidR="00BF6F7F" w:rsidRDefault="004E77A3" w:rsidP="009E7F89">
      <w:pPr>
        <w:pStyle w:val="af5"/>
        <w:numPr>
          <w:ilvl w:val="0"/>
          <w:numId w:val="8"/>
        </w:numPr>
        <w:tabs>
          <w:tab w:val="left" w:pos="3686"/>
        </w:tabs>
        <w:ind w:left="0"/>
        <w:jc w:val="both"/>
      </w:pPr>
      <w:r w:rsidRPr="00EF4560">
        <w:t>Досуговые формы (</w:t>
      </w:r>
      <w:r w:rsidRPr="00EF4560">
        <w:rPr>
          <w:u w:val="single"/>
        </w:rPr>
        <w:t>праздники, утренники, мероприятия, концерты, соревнования, выставки детско-родительских работ</w:t>
      </w:r>
      <w:r w:rsidRPr="00EF4560">
        <w:t xml:space="preserve">, </w:t>
      </w:r>
      <w:r w:rsidRPr="00EF4560">
        <w:rPr>
          <w:u w:val="single"/>
        </w:rPr>
        <w:t xml:space="preserve">совместные походы в лесную зону и экскурсии </w:t>
      </w:r>
      <w:r w:rsidRPr="00EF4560">
        <w:t xml:space="preserve">в ПО «Каргасокское», в пожарную часть. </w:t>
      </w:r>
    </w:p>
    <w:p w:rsidR="004E77A3" w:rsidRDefault="004E77A3" w:rsidP="009E7F89">
      <w:pPr>
        <w:pStyle w:val="af5"/>
        <w:numPr>
          <w:ilvl w:val="0"/>
          <w:numId w:val="8"/>
        </w:numPr>
        <w:tabs>
          <w:tab w:val="left" w:pos="3686"/>
        </w:tabs>
        <w:ind w:left="0"/>
        <w:jc w:val="both"/>
      </w:pPr>
      <w:r w:rsidRPr="00BF6F7F">
        <w:rPr>
          <w:u w:val="single"/>
        </w:rPr>
        <w:t>Письменные формы</w:t>
      </w:r>
      <w:r w:rsidRPr="00EF4560">
        <w:t xml:space="preserve">: </w:t>
      </w:r>
      <w:r w:rsidRPr="00BF6F7F">
        <w:rPr>
          <w:i/>
        </w:rPr>
        <w:t>Неформальные записки «</w:t>
      </w:r>
      <w:r w:rsidRPr="00EF4560">
        <w:t xml:space="preserve">Книга отзывов и предложений», «Заборчик проблем». </w:t>
      </w:r>
      <w:r w:rsidRPr="00BF6F7F">
        <w:rPr>
          <w:i/>
        </w:rPr>
        <w:t>Письменные отчеты о развитии ребенка</w:t>
      </w:r>
      <w:r w:rsidR="00BF6F7F">
        <w:rPr>
          <w:i/>
        </w:rPr>
        <w:t xml:space="preserve"> (характеристики)</w:t>
      </w:r>
      <w:r w:rsidRPr="00EF4560">
        <w:t xml:space="preserve">. </w:t>
      </w:r>
    </w:p>
    <w:p w:rsidR="004E77A3" w:rsidRPr="00BF6F7F" w:rsidRDefault="004E77A3" w:rsidP="009E7F89">
      <w:pPr>
        <w:pStyle w:val="af5"/>
        <w:numPr>
          <w:ilvl w:val="0"/>
          <w:numId w:val="8"/>
        </w:numPr>
        <w:tabs>
          <w:tab w:val="left" w:pos="3686"/>
        </w:tabs>
        <w:ind w:left="0"/>
        <w:jc w:val="both"/>
      </w:pPr>
      <w:r w:rsidRPr="00BF6F7F">
        <w:rPr>
          <w:u w:val="single"/>
        </w:rPr>
        <w:t>Наглядно-информационные формы</w:t>
      </w:r>
      <w:r w:rsidRPr="00EF4560">
        <w:t xml:space="preserve"> (</w:t>
      </w:r>
      <w:r w:rsidRPr="00BF6F7F">
        <w:rPr>
          <w:i/>
        </w:rPr>
        <w:t>сайт МБДОУ</w:t>
      </w:r>
      <w:r w:rsidRPr="00EF4560">
        <w:t xml:space="preserve">, </w:t>
      </w:r>
      <w:r w:rsidRPr="00BF6F7F">
        <w:rPr>
          <w:i/>
        </w:rPr>
        <w:t>выставки детских работ на стендах детского творчества</w:t>
      </w:r>
      <w:r w:rsidRPr="00EF4560">
        <w:t xml:space="preserve">, </w:t>
      </w:r>
      <w:r w:rsidRPr="00BF6F7F">
        <w:rPr>
          <w:i/>
        </w:rPr>
        <w:t>видеофильмы и презентации</w:t>
      </w:r>
      <w:r w:rsidRPr="00EF4560">
        <w:t xml:space="preserve"> «Один день из жизнь группы», </w:t>
      </w:r>
      <w:r w:rsidRPr="00BF6F7F">
        <w:rPr>
          <w:i/>
        </w:rPr>
        <w:t>фотовыставки</w:t>
      </w:r>
      <w:r w:rsidRPr="00EF4560">
        <w:t xml:space="preserve"> по итогу проведенных мероприятий, </w:t>
      </w:r>
      <w:r w:rsidRPr="00BF6F7F">
        <w:rPr>
          <w:i/>
        </w:rPr>
        <w:t>справочник для родителей</w:t>
      </w:r>
      <w:r w:rsidRPr="00EF4560">
        <w:t xml:space="preserve">, а так же </w:t>
      </w:r>
      <w:r w:rsidRPr="00BF6F7F">
        <w:rPr>
          <w:i/>
        </w:rPr>
        <w:t>средства массовой информации)</w:t>
      </w:r>
    </w:p>
    <w:p w:rsidR="004E77A3" w:rsidRPr="00EF4560" w:rsidRDefault="004E77A3" w:rsidP="009E7F89">
      <w:pPr>
        <w:pStyle w:val="af5"/>
        <w:numPr>
          <w:ilvl w:val="0"/>
          <w:numId w:val="8"/>
        </w:numPr>
        <w:tabs>
          <w:tab w:val="left" w:pos="3686"/>
        </w:tabs>
        <w:ind w:left="0"/>
        <w:jc w:val="both"/>
      </w:pPr>
      <w:r w:rsidRPr="00BF6F7F">
        <w:rPr>
          <w:u w:val="single"/>
        </w:rPr>
        <w:t>Информационно-просветительские</w:t>
      </w:r>
      <w:r w:rsidR="00EF4560">
        <w:t xml:space="preserve"> </w:t>
      </w:r>
      <w:r w:rsidRPr="00EF4560">
        <w:t>(</w:t>
      </w:r>
      <w:r w:rsidRPr="00BF6F7F">
        <w:rPr>
          <w:i/>
        </w:rPr>
        <w:t>папки-передвижки</w:t>
      </w:r>
      <w:r w:rsidRPr="00EF4560">
        <w:t xml:space="preserve">, </w:t>
      </w:r>
      <w:r w:rsidRPr="00BF6F7F">
        <w:rPr>
          <w:i/>
        </w:rPr>
        <w:t>уголки для родителей</w:t>
      </w:r>
      <w:r w:rsidRPr="00EF4560">
        <w:t>).</w:t>
      </w:r>
    </w:p>
    <w:p w:rsidR="004E77A3" w:rsidRPr="00EF4560" w:rsidRDefault="004E77A3" w:rsidP="009E7F89">
      <w:pPr>
        <w:tabs>
          <w:tab w:val="left" w:pos="3686"/>
        </w:tabs>
        <w:ind w:firstLine="709"/>
        <w:jc w:val="both"/>
      </w:pPr>
      <w:r w:rsidRPr="00EF4560">
        <w:t xml:space="preserve">Таким образом, использование разнообразных форм работы с семьями наших воспитанников </w:t>
      </w:r>
      <w:r w:rsidR="0030217C" w:rsidRPr="00EF4560">
        <w:t xml:space="preserve">МБДОУ, показало </w:t>
      </w:r>
      <w:r w:rsidRPr="00EF4560">
        <w:t>положительны</w:t>
      </w:r>
      <w:r w:rsidR="0030217C" w:rsidRPr="00EF4560">
        <w:t>й</w:t>
      </w:r>
      <w:r w:rsidRPr="00EF4560">
        <w:t xml:space="preserve"> результат. Это мы можем сделать вывод из предлагаемых анкет по итогу года для родителей «Удовлетворенность родителей работой дошкольного образовательного учреждения», результаты в таблицы </w:t>
      </w:r>
      <w:r w:rsidR="0030217C" w:rsidRPr="00EF4560">
        <w:t>3</w:t>
      </w:r>
      <w:r w:rsidRPr="00EF4560">
        <w:t>. Таблица 1. «Удовлетворенность родителей работой дошкольного образовательного учреждения»</w:t>
      </w:r>
    </w:p>
    <w:tbl>
      <w:tblPr>
        <w:tblStyle w:val="af4"/>
        <w:tblW w:w="9464" w:type="dxa"/>
        <w:tblLayout w:type="fixed"/>
        <w:tblLook w:val="04A0"/>
      </w:tblPr>
      <w:tblGrid>
        <w:gridCol w:w="2235"/>
        <w:gridCol w:w="2268"/>
        <w:gridCol w:w="4961"/>
      </w:tblGrid>
      <w:tr w:rsidR="00A46DA0" w:rsidRPr="00D5722E" w:rsidTr="00A46DA0">
        <w:trPr>
          <w:trHeight w:val="774"/>
        </w:trPr>
        <w:tc>
          <w:tcPr>
            <w:tcW w:w="2235" w:type="dxa"/>
          </w:tcPr>
          <w:p w:rsidR="00A46DA0" w:rsidRPr="00D5722E" w:rsidRDefault="00A46DA0" w:rsidP="009E7F89">
            <w:pPr>
              <w:spacing w:line="240" w:lineRule="auto"/>
              <w:jc w:val="center"/>
            </w:pPr>
            <w:r w:rsidRPr="00D5722E">
              <w:t>Учебный год</w:t>
            </w:r>
          </w:p>
        </w:tc>
        <w:tc>
          <w:tcPr>
            <w:tcW w:w="2268" w:type="dxa"/>
          </w:tcPr>
          <w:p w:rsidR="00A46DA0" w:rsidRPr="00D5722E" w:rsidRDefault="00A46DA0" w:rsidP="009E7F89">
            <w:pPr>
              <w:spacing w:line="240" w:lineRule="auto"/>
              <w:jc w:val="center"/>
            </w:pPr>
            <w:r w:rsidRPr="00D5722E">
              <w:t>Кол-во опрошенных семей</w:t>
            </w:r>
          </w:p>
        </w:tc>
        <w:tc>
          <w:tcPr>
            <w:tcW w:w="4961" w:type="dxa"/>
          </w:tcPr>
          <w:p w:rsidR="00A46DA0" w:rsidRPr="00D5722E" w:rsidRDefault="00A46DA0" w:rsidP="009E7F89">
            <w:pPr>
              <w:spacing w:line="240" w:lineRule="auto"/>
              <w:ind w:firstLine="709"/>
              <w:jc w:val="center"/>
            </w:pPr>
            <w:r w:rsidRPr="00D5722E">
              <w:t>Удовлетворенность работой ДОУ</w:t>
            </w:r>
          </w:p>
        </w:tc>
      </w:tr>
      <w:tr w:rsidR="00A46DA0" w:rsidRPr="00D5722E" w:rsidTr="00A46DA0">
        <w:trPr>
          <w:trHeight w:val="628"/>
        </w:trPr>
        <w:tc>
          <w:tcPr>
            <w:tcW w:w="2235" w:type="dxa"/>
          </w:tcPr>
          <w:p w:rsidR="00A46DA0" w:rsidRPr="00D5722E" w:rsidRDefault="00A46DA0" w:rsidP="009E7F89">
            <w:pPr>
              <w:spacing w:line="240" w:lineRule="auto"/>
              <w:ind w:firstLine="142"/>
              <w:jc w:val="center"/>
            </w:pPr>
            <w:r w:rsidRPr="00D5722E">
              <w:t>2016-2017</w:t>
            </w:r>
          </w:p>
        </w:tc>
        <w:tc>
          <w:tcPr>
            <w:tcW w:w="2268" w:type="dxa"/>
          </w:tcPr>
          <w:p w:rsidR="00A46DA0" w:rsidRPr="00D5722E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>138</w:t>
            </w:r>
          </w:p>
        </w:tc>
        <w:tc>
          <w:tcPr>
            <w:tcW w:w="4961" w:type="dxa"/>
          </w:tcPr>
          <w:p w:rsidR="00A46DA0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 xml:space="preserve">Высокий уровень 71% (98 семей)   </w:t>
            </w:r>
          </w:p>
          <w:p w:rsidR="00A46DA0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 xml:space="preserve">  Средний уровень 29% (40 семей)    </w:t>
            </w:r>
          </w:p>
          <w:p w:rsidR="00A46DA0" w:rsidRPr="00D5722E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>Низкий уровень отсутствует.</w:t>
            </w:r>
          </w:p>
        </w:tc>
      </w:tr>
      <w:tr w:rsidR="00A46DA0" w:rsidRPr="00D5722E" w:rsidTr="00A46DA0">
        <w:trPr>
          <w:trHeight w:val="637"/>
        </w:trPr>
        <w:tc>
          <w:tcPr>
            <w:tcW w:w="2235" w:type="dxa"/>
          </w:tcPr>
          <w:p w:rsidR="00A46DA0" w:rsidRPr="00D5722E" w:rsidRDefault="00A46DA0" w:rsidP="009E7F89">
            <w:pPr>
              <w:spacing w:line="240" w:lineRule="auto"/>
              <w:ind w:firstLine="142"/>
              <w:jc w:val="center"/>
            </w:pPr>
            <w:r w:rsidRPr="00D5722E">
              <w:t>2017-2018</w:t>
            </w:r>
          </w:p>
        </w:tc>
        <w:tc>
          <w:tcPr>
            <w:tcW w:w="2268" w:type="dxa"/>
          </w:tcPr>
          <w:p w:rsidR="00A46DA0" w:rsidRPr="00D5722E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>149</w:t>
            </w:r>
          </w:p>
        </w:tc>
        <w:tc>
          <w:tcPr>
            <w:tcW w:w="4961" w:type="dxa"/>
          </w:tcPr>
          <w:p w:rsidR="00A46DA0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 xml:space="preserve">Высокий уровень 86% (128 семей)   </w:t>
            </w:r>
          </w:p>
          <w:p w:rsidR="00A46DA0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 xml:space="preserve">Средний уровень 12% (18 семей)   </w:t>
            </w:r>
          </w:p>
          <w:p w:rsidR="00A46DA0" w:rsidRPr="00D5722E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lastRenderedPageBreak/>
              <w:t xml:space="preserve"> Низкий уровень 2% (3 семьи).</w:t>
            </w:r>
          </w:p>
        </w:tc>
      </w:tr>
      <w:tr w:rsidR="00A46DA0" w:rsidRPr="00D5722E" w:rsidTr="00A46DA0">
        <w:trPr>
          <w:trHeight w:val="625"/>
        </w:trPr>
        <w:tc>
          <w:tcPr>
            <w:tcW w:w="2235" w:type="dxa"/>
          </w:tcPr>
          <w:p w:rsidR="00A46DA0" w:rsidRPr="00D5722E" w:rsidRDefault="00A46DA0" w:rsidP="009E7F89">
            <w:pPr>
              <w:spacing w:line="240" w:lineRule="auto"/>
              <w:ind w:firstLine="142"/>
              <w:jc w:val="center"/>
            </w:pPr>
            <w:r w:rsidRPr="00D5722E">
              <w:lastRenderedPageBreak/>
              <w:t>2018-2019</w:t>
            </w:r>
          </w:p>
        </w:tc>
        <w:tc>
          <w:tcPr>
            <w:tcW w:w="2268" w:type="dxa"/>
          </w:tcPr>
          <w:p w:rsidR="00A46DA0" w:rsidRPr="00D5722E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>183</w:t>
            </w:r>
          </w:p>
        </w:tc>
        <w:tc>
          <w:tcPr>
            <w:tcW w:w="4961" w:type="dxa"/>
          </w:tcPr>
          <w:p w:rsidR="00A46DA0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 xml:space="preserve">Высокий уровень 89,9% (143 семей)  </w:t>
            </w:r>
          </w:p>
          <w:p w:rsidR="00A46DA0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>Средний уровень 8,7% (14 семей)</w:t>
            </w:r>
          </w:p>
          <w:p w:rsidR="00A46DA0" w:rsidRPr="00D5722E" w:rsidRDefault="00A46DA0" w:rsidP="009E7F89">
            <w:pPr>
              <w:spacing w:line="240" w:lineRule="auto"/>
              <w:ind w:firstLine="709"/>
              <w:jc w:val="center"/>
              <w:rPr>
                <w:color w:val="000000" w:themeColor="text1"/>
              </w:rPr>
            </w:pPr>
            <w:r w:rsidRPr="00D5722E">
              <w:rPr>
                <w:color w:val="000000" w:themeColor="text1"/>
              </w:rPr>
              <w:t xml:space="preserve"> Низкий уровень 1,4% (3 семьи).</w:t>
            </w:r>
          </w:p>
        </w:tc>
      </w:tr>
    </w:tbl>
    <w:p w:rsidR="0030217C" w:rsidRPr="00EF4560" w:rsidRDefault="0030217C" w:rsidP="009E7F89">
      <w:pPr>
        <w:pStyle w:val="af1"/>
        <w:tabs>
          <w:tab w:val="left" w:pos="3686"/>
        </w:tabs>
        <w:spacing w:before="0" w:beforeAutospacing="0" w:after="0" w:afterAutospacing="0"/>
      </w:pPr>
    </w:p>
    <w:p w:rsidR="009E7F89" w:rsidRPr="00EF4560" w:rsidRDefault="00F863DC" w:rsidP="009E7F89">
      <w:pPr>
        <w:pStyle w:val="c10c24c36"/>
        <w:tabs>
          <w:tab w:val="left" w:pos="3686"/>
        </w:tabs>
        <w:spacing w:before="0" w:beforeAutospacing="0" w:after="0" w:afterAutospacing="0"/>
        <w:rPr>
          <w:rStyle w:val="c1"/>
          <w:b/>
          <w:i/>
        </w:rPr>
      </w:pPr>
      <w:r w:rsidRPr="00EF4560">
        <w:rPr>
          <w:b/>
          <w:color w:val="000000"/>
        </w:rPr>
        <w:t xml:space="preserve">3.2. </w:t>
      </w:r>
      <w:r w:rsidR="009E7F89" w:rsidRPr="00EF4560">
        <w:rPr>
          <w:b/>
        </w:rPr>
        <w:t>Анализ здоровья воспитанников</w:t>
      </w:r>
      <w:r w:rsidR="00E4218C">
        <w:rPr>
          <w:b/>
        </w:rPr>
        <w:t xml:space="preserve"> МБДОУ</w:t>
      </w: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>Медицинская работа проводи</w:t>
      </w:r>
      <w:r>
        <w:rPr>
          <w:rFonts w:eastAsia="Calibri"/>
        </w:rPr>
        <w:t>тся</w:t>
      </w:r>
      <w:r w:rsidRPr="00D5722E">
        <w:rPr>
          <w:rFonts w:eastAsia="Calibri"/>
        </w:rPr>
        <w:t xml:space="preserve"> целенаправленно. В</w:t>
      </w:r>
      <w:r>
        <w:rPr>
          <w:rFonts w:eastAsia="Calibri"/>
        </w:rPr>
        <w:t xml:space="preserve"> комплексе оздоровления проводится</w:t>
      </w:r>
      <w:r w:rsidRPr="00D5722E">
        <w:rPr>
          <w:rFonts w:eastAsia="Calibri"/>
        </w:rPr>
        <w:t xml:space="preserve"> лечебно-профилактические мероприятия: кварцевание, осуществлялся контроль за физическим состоянием детей, закаливающие процедуры, прогулки, утренняя гимнастика, физкультурные занятия 3 раза в неделю (один раз на открытом воздухе), обязательное соблюдение в группах температурного режима, влажная уборка два раза в день, проветривание,  проведение профилактических прививок, ежедневное свежее полноценное, калорийное питание, проведение С- витаминизации третьего блюда.</w:t>
      </w: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>Таблица 2. Посещаемость воспитанников МБДОУ</w:t>
      </w:r>
    </w:p>
    <w:tbl>
      <w:tblPr>
        <w:tblW w:w="10479" w:type="dxa"/>
        <w:jc w:val="center"/>
        <w:tblInd w:w="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1990"/>
        <w:gridCol w:w="2606"/>
        <w:gridCol w:w="2387"/>
        <w:gridCol w:w="1700"/>
      </w:tblGrid>
      <w:tr w:rsidR="009E7F89" w:rsidRPr="00D5722E" w:rsidTr="009E7F89">
        <w:trPr>
          <w:trHeight w:val="324"/>
          <w:jc w:val="center"/>
        </w:trPr>
        <w:tc>
          <w:tcPr>
            <w:tcW w:w="17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Учебный год</w:t>
            </w:r>
          </w:p>
        </w:tc>
        <w:tc>
          <w:tcPr>
            <w:tcW w:w="1990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Кол-во детей</w:t>
            </w:r>
          </w:p>
        </w:tc>
        <w:tc>
          <w:tcPr>
            <w:tcW w:w="2606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Посещено детодней</w:t>
            </w:r>
          </w:p>
        </w:tc>
        <w:tc>
          <w:tcPr>
            <w:tcW w:w="2387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Пропущено всего</w:t>
            </w:r>
          </w:p>
        </w:tc>
        <w:tc>
          <w:tcPr>
            <w:tcW w:w="1700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Пропущено по болезни</w:t>
            </w:r>
          </w:p>
        </w:tc>
      </w:tr>
      <w:tr w:rsidR="009E7F89" w:rsidRPr="00D5722E" w:rsidTr="009E7F89">
        <w:trPr>
          <w:trHeight w:val="304"/>
          <w:jc w:val="center"/>
        </w:trPr>
        <w:tc>
          <w:tcPr>
            <w:tcW w:w="17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2016-2017</w:t>
            </w:r>
          </w:p>
        </w:tc>
        <w:tc>
          <w:tcPr>
            <w:tcW w:w="1990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170</w:t>
            </w:r>
          </w:p>
        </w:tc>
        <w:tc>
          <w:tcPr>
            <w:tcW w:w="260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17422</w:t>
            </w:r>
          </w:p>
        </w:tc>
        <w:tc>
          <w:tcPr>
            <w:tcW w:w="238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12100</w:t>
            </w:r>
          </w:p>
        </w:tc>
        <w:tc>
          <w:tcPr>
            <w:tcW w:w="1700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7410</w:t>
            </w:r>
          </w:p>
        </w:tc>
      </w:tr>
      <w:tr w:rsidR="009E7F89" w:rsidRPr="00D5722E" w:rsidTr="009E7F89">
        <w:trPr>
          <w:trHeight w:val="304"/>
          <w:jc w:val="center"/>
        </w:trPr>
        <w:tc>
          <w:tcPr>
            <w:tcW w:w="17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2017-2018</w:t>
            </w:r>
          </w:p>
        </w:tc>
        <w:tc>
          <w:tcPr>
            <w:tcW w:w="1990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183</w:t>
            </w:r>
          </w:p>
        </w:tc>
        <w:tc>
          <w:tcPr>
            <w:tcW w:w="260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21067</w:t>
            </w:r>
          </w:p>
        </w:tc>
        <w:tc>
          <w:tcPr>
            <w:tcW w:w="238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11501</w:t>
            </w:r>
          </w:p>
        </w:tc>
        <w:tc>
          <w:tcPr>
            <w:tcW w:w="1700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7895</w:t>
            </w:r>
          </w:p>
        </w:tc>
      </w:tr>
      <w:tr w:rsidR="009E7F89" w:rsidRPr="00D5722E" w:rsidTr="009E7F89">
        <w:trPr>
          <w:trHeight w:val="304"/>
          <w:jc w:val="center"/>
        </w:trPr>
        <w:tc>
          <w:tcPr>
            <w:tcW w:w="17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2018-2019</w:t>
            </w:r>
          </w:p>
        </w:tc>
        <w:tc>
          <w:tcPr>
            <w:tcW w:w="1990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183</w:t>
            </w:r>
          </w:p>
        </w:tc>
        <w:tc>
          <w:tcPr>
            <w:tcW w:w="260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20714</w:t>
            </w:r>
          </w:p>
        </w:tc>
        <w:tc>
          <w:tcPr>
            <w:tcW w:w="238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11638</w:t>
            </w:r>
          </w:p>
        </w:tc>
        <w:tc>
          <w:tcPr>
            <w:tcW w:w="1700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7950</w:t>
            </w:r>
          </w:p>
        </w:tc>
      </w:tr>
    </w:tbl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 xml:space="preserve">Из таблицы 2, видно, что количество детей в сравнении с 2014-2015 учебным годом увеличилось на 13 детей, а в сравнении с 2017-2018 учебным годом не поменялось. Количество пропущенных дней по болезни в сравнении с 2017-2018  учебным годом увеличилось на 55 дней, но стало меньше на 485 чем в 2016-2017 учебном году. </w:t>
      </w: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>Необходимо продолжить работу по профилактике снижения заболеваемости воспитанников МБДОУ</w:t>
      </w:r>
      <w:r>
        <w:rPr>
          <w:rFonts w:eastAsia="Calibri"/>
        </w:rPr>
        <w:t xml:space="preserve"> и увеличения посещаемости, из 8 групп (100%) в детском саду детей младшего дошкольного возраста 5 групп, что составляет 62,5 %, дети данной возрастной категории очень подвержены заболеваемости</w:t>
      </w:r>
      <w:r w:rsidRPr="00D5722E">
        <w:rPr>
          <w:rFonts w:eastAsia="Calibri"/>
        </w:rPr>
        <w:t>.</w:t>
      </w: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>Таблица 3.Заболеваемость воспитанников МБДОУ</w:t>
      </w:r>
    </w:p>
    <w:tbl>
      <w:tblPr>
        <w:tblStyle w:val="af4"/>
        <w:tblW w:w="0" w:type="auto"/>
        <w:tblInd w:w="108" w:type="dxa"/>
        <w:tblLook w:val="04A0"/>
      </w:tblPr>
      <w:tblGrid>
        <w:gridCol w:w="1779"/>
        <w:gridCol w:w="727"/>
        <w:gridCol w:w="1200"/>
        <w:gridCol w:w="1524"/>
        <w:gridCol w:w="1149"/>
        <w:gridCol w:w="1135"/>
        <w:gridCol w:w="992"/>
        <w:gridCol w:w="957"/>
      </w:tblGrid>
      <w:tr w:rsidR="009E7F89" w:rsidRPr="00D5722E" w:rsidTr="009E7F89">
        <w:trPr>
          <w:trHeight w:val="519"/>
        </w:trPr>
        <w:tc>
          <w:tcPr>
            <w:tcW w:w="1779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Учебный год</w:t>
            </w:r>
          </w:p>
        </w:tc>
        <w:tc>
          <w:tcPr>
            <w:tcW w:w="727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ОРЗ</w:t>
            </w:r>
          </w:p>
        </w:tc>
        <w:tc>
          <w:tcPr>
            <w:tcW w:w="1200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Бронхит</w:t>
            </w:r>
          </w:p>
        </w:tc>
        <w:tc>
          <w:tcPr>
            <w:tcW w:w="1524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Пневмония</w:t>
            </w:r>
          </w:p>
        </w:tc>
        <w:tc>
          <w:tcPr>
            <w:tcW w:w="1149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Ангина</w:t>
            </w:r>
          </w:p>
        </w:tc>
        <w:tc>
          <w:tcPr>
            <w:tcW w:w="1135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Прочие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Всего</w:t>
            </w:r>
          </w:p>
        </w:tc>
        <w:tc>
          <w:tcPr>
            <w:tcW w:w="957" w:type="dxa"/>
          </w:tcPr>
          <w:p w:rsidR="009E7F89" w:rsidRPr="00D5722E" w:rsidRDefault="009E7F89" w:rsidP="009E7F89">
            <w:pPr>
              <w:spacing w:line="240" w:lineRule="auto"/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Кол-во детей</w:t>
            </w:r>
          </w:p>
        </w:tc>
      </w:tr>
      <w:tr w:rsidR="009E7F89" w:rsidRPr="00D5722E" w:rsidTr="009E7F89">
        <w:trPr>
          <w:trHeight w:val="311"/>
        </w:trPr>
        <w:tc>
          <w:tcPr>
            <w:tcW w:w="1779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С 1.09.16 г. по 31.05.17 г.</w:t>
            </w:r>
          </w:p>
        </w:tc>
        <w:tc>
          <w:tcPr>
            <w:tcW w:w="727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842</w:t>
            </w:r>
          </w:p>
        </w:tc>
        <w:tc>
          <w:tcPr>
            <w:tcW w:w="1200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10</w:t>
            </w:r>
          </w:p>
        </w:tc>
        <w:tc>
          <w:tcPr>
            <w:tcW w:w="1524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</w:t>
            </w:r>
          </w:p>
        </w:tc>
        <w:tc>
          <w:tcPr>
            <w:tcW w:w="1149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17</w:t>
            </w:r>
          </w:p>
        </w:tc>
        <w:tc>
          <w:tcPr>
            <w:tcW w:w="1135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75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945</w:t>
            </w:r>
          </w:p>
        </w:tc>
        <w:tc>
          <w:tcPr>
            <w:tcW w:w="957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170</w:t>
            </w:r>
          </w:p>
        </w:tc>
      </w:tr>
      <w:tr w:rsidR="009E7F89" w:rsidRPr="00D5722E" w:rsidTr="009E7F89">
        <w:trPr>
          <w:trHeight w:val="311"/>
        </w:trPr>
        <w:tc>
          <w:tcPr>
            <w:tcW w:w="1779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С 1.09.17 по 31.05.18 г.</w:t>
            </w:r>
          </w:p>
        </w:tc>
        <w:tc>
          <w:tcPr>
            <w:tcW w:w="727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738</w:t>
            </w:r>
          </w:p>
        </w:tc>
        <w:tc>
          <w:tcPr>
            <w:tcW w:w="1200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12</w:t>
            </w:r>
          </w:p>
        </w:tc>
        <w:tc>
          <w:tcPr>
            <w:tcW w:w="1524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0</w:t>
            </w:r>
          </w:p>
        </w:tc>
        <w:tc>
          <w:tcPr>
            <w:tcW w:w="1149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5</w:t>
            </w:r>
          </w:p>
        </w:tc>
        <w:tc>
          <w:tcPr>
            <w:tcW w:w="1135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169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924</w:t>
            </w:r>
          </w:p>
        </w:tc>
        <w:tc>
          <w:tcPr>
            <w:tcW w:w="957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183</w:t>
            </w:r>
          </w:p>
        </w:tc>
      </w:tr>
      <w:tr w:rsidR="009E7F89" w:rsidRPr="00D5722E" w:rsidTr="009E7F89">
        <w:trPr>
          <w:trHeight w:val="328"/>
        </w:trPr>
        <w:tc>
          <w:tcPr>
            <w:tcW w:w="1779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  <w:b/>
              </w:rPr>
            </w:pPr>
            <w:r w:rsidRPr="00D5722E">
              <w:rPr>
                <w:rFonts w:eastAsia="Calibri"/>
              </w:rPr>
              <w:t>С 1.09.18 г. по 31.05.19 г.</w:t>
            </w:r>
          </w:p>
        </w:tc>
        <w:tc>
          <w:tcPr>
            <w:tcW w:w="727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674</w:t>
            </w:r>
          </w:p>
        </w:tc>
        <w:tc>
          <w:tcPr>
            <w:tcW w:w="1200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16</w:t>
            </w:r>
          </w:p>
        </w:tc>
        <w:tc>
          <w:tcPr>
            <w:tcW w:w="1524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</w:t>
            </w:r>
          </w:p>
        </w:tc>
        <w:tc>
          <w:tcPr>
            <w:tcW w:w="1149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4</w:t>
            </w:r>
          </w:p>
        </w:tc>
        <w:tc>
          <w:tcPr>
            <w:tcW w:w="1135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137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832</w:t>
            </w:r>
          </w:p>
        </w:tc>
        <w:tc>
          <w:tcPr>
            <w:tcW w:w="957" w:type="dxa"/>
          </w:tcPr>
          <w:p w:rsidR="009E7F89" w:rsidRPr="00D5722E" w:rsidRDefault="009E7F89" w:rsidP="009E7F89">
            <w:pPr>
              <w:spacing w:line="240" w:lineRule="auto"/>
              <w:rPr>
                <w:rFonts w:eastAsia="Calibri"/>
              </w:rPr>
            </w:pPr>
            <w:r w:rsidRPr="00D5722E">
              <w:rPr>
                <w:rFonts w:eastAsia="Calibri"/>
              </w:rPr>
              <w:t>183</w:t>
            </w:r>
          </w:p>
        </w:tc>
      </w:tr>
    </w:tbl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 xml:space="preserve">Из таблицы 3, можно сделать вывод, что в сравнении с 2017-2018 учебным годом количество заболеваемости уменьшилось на 92 человек, а также снизилась заболеваемость прочими заболеваниями на 105 человек. </w:t>
      </w: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>Таблица 4. Состояния здоровья воспитанников МБДОУ</w:t>
      </w:r>
    </w:p>
    <w:tbl>
      <w:tblPr>
        <w:tblW w:w="7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1233"/>
        <w:gridCol w:w="1134"/>
        <w:gridCol w:w="1134"/>
        <w:gridCol w:w="992"/>
        <w:gridCol w:w="993"/>
      </w:tblGrid>
      <w:tr w:rsidR="009E7F89" w:rsidRPr="00D5722E" w:rsidTr="009E7F89">
        <w:trPr>
          <w:trHeight w:val="449"/>
          <w:jc w:val="center"/>
        </w:trPr>
        <w:tc>
          <w:tcPr>
            <w:tcW w:w="1809" w:type="dxa"/>
            <w:vMerge w:val="restart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Учебный год</w:t>
            </w:r>
          </w:p>
        </w:tc>
        <w:tc>
          <w:tcPr>
            <w:tcW w:w="5486" w:type="dxa"/>
            <w:gridSpan w:val="5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Группа здоровья</w:t>
            </w:r>
          </w:p>
        </w:tc>
      </w:tr>
      <w:tr w:rsidR="009E7F89" w:rsidRPr="00D5722E" w:rsidTr="009E7F89">
        <w:trPr>
          <w:trHeight w:val="490"/>
          <w:jc w:val="center"/>
        </w:trPr>
        <w:tc>
          <w:tcPr>
            <w:tcW w:w="1809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233" w:type="dxa"/>
            <w:vMerge w:val="restart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1-я</w:t>
            </w:r>
          </w:p>
        </w:tc>
        <w:tc>
          <w:tcPr>
            <w:tcW w:w="1134" w:type="dxa"/>
            <w:vMerge w:val="restart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2-я</w:t>
            </w:r>
          </w:p>
        </w:tc>
        <w:tc>
          <w:tcPr>
            <w:tcW w:w="1134" w:type="dxa"/>
            <w:vMerge w:val="restart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3-я</w:t>
            </w:r>
          </w:p>
        </w:tc>
        <w:tc>
          <w:tcPr>
            <w:tcW w:w="992" w:type="dxa"/>
            <w:vMerge w:val="restart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4-я</w:t>
            </w:r>
          </w:p>
        </w:tc>
        <w:tc>
          <w:tcPr>
            <w:tcW w:w="993" w:type="dxa"/>
            <w:vMerge w:val="restart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5-я</w:t>
            </w:r>
          </w:p>
        </w:tc>
      </w:tr>
      <w:tr w:rsidR="009E7F89" w:rsidRPr="00D5722E" w:rsidTr="009E7F89">
        <w:trPr>
          <w:trHeight w:val="292"/>
          <w:jc w:val="center"/>
        </w:trPr>
        <w:tc>
          <w:tcPr>
            <w:tcW w:w="1809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233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  <w:tc>
          <w:tcPr>
            <w:tcW w:w="1134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  <w:tc>
          <w:tcPr>
            <w:tcW w:w="1134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  <w:tc>
          <w:tcPr>
            <w:tcW w:w="992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  <w:tc>
          <w:tcPr>
            <w:tcW w:w="993" w:type="dxa"/>
            <w:vMerge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</w:tr>
      <w:tr w:rsidR="009E7F89" w:rsidRPr="00D5722E" w:rsidTr="009E7F89">
        <w:trPr>
          <w:trHeight w:val="335"/>
          <w:jc w:val="center"/>
        </w:trPr>
        <w:tc>
          <w:tcPr>
            <w:tcW w:w="1809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2016-2017</w:t>
            </w:r>
          </w:p>
        </w:tc>
        <w:tc>
          <w:tcPr>
            <w:tcW w:w="123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80</w:t>
            </w:r>
          </w:p>
        </w:tc>
        <w:tc>
          <w:tcPr>
            <w:tcW w:w="113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85</w:t>
            </w:r>
          </w:p>
        </w:tc>
        <w:tc>
          <w:tcPr>
            <w:tcW w:w="113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5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-</w:t>
            </w:r>
          </w:p>
        </w:tc>
        <w:tc>
          <w:tcPr>
            <w:tcW w:w="9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</w:tr>
      <w:tr w:rsidR="009E7F89" w:rsidRPr="00D5722E" w:rsidTr="009E7F89">
        <w:trPr>
          <w:trHeight w:val="335"/>
          <w:jc w:val="center"/>
        </w:trPr>
        <w:tc>
          <w:tcPr>
            <w:tcW w:w="1809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t>2017-2018</w:t>
            </w:r>
          </w:p>
        </w:tc>
        <w:tc>
          <w:tcPr>
            <w:tcW w:w="123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98</w:t>
            </w:r>
          </w:p>
        </w:tc>
        <w:tc>
          <w:tcPr>
            <w:tcW w:w="113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79</w:t>
            </w:r>
          </w:p>
        </w:tc>
        <w:tc>
          <w:tcPr>
            <w:tcW w:w="113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6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-</w:t>
            </w:r>
          </w:p>
        </w:tc>
        <w:tc>
          <w:tcPr>
            <w:tcW w:w="9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</w:p>
        </w:tc>
      </w:tr>
      <w:tr w:rsidR="009E7F89" w:rsidRPr="00D5722E" w:rsidTr="009E7F89">
        <w:trPr>
          <w:trHeight w:val="335"/>
          <w:jc w:val="center"/>
        </w:trPr>
        <w:tc>
          <w:tcPr>
            <w:tcW w:w="1809" w:type="dxa"/>
          </w:tcPr>
          <w:p w:rsidR="009E7F89" w:rsidRPr="00D5722E" w:rsidRDefault="009E7F89" w:rsidP="009E7F89">
            <w:pPr>
              <w:jc w:val="both"/>
              <w:rPr>
                <w:rFonts w:eastAsia="Calibri"/>
                <w:b/>
              </w:rPr>
            </w:pPr>
            <w:r w:rsidRPr="00D5722E">
              <w:rPr>
                <w:rFonts w:eastAsia="Calibri"/>
                <w:b/>
              </w:rPr>
              <w:lastRenderedPageBreak/>
              <w:t>2018-2019</w:t>
            </w:r>
          </w:p>
        </w:tc>
        <w:tc>
          <w:tcPr>
            <w:tcW w:w="123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101</w:t>
            </w:r>
          </w:p>
        </w:tc>
        <w:tc>
          <w:tcPr>
            <w:tcW w:w="113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76</w:t>
            </w:r>
          </w:p>
        </w:tc>
        <w:tc>
          <w:tcPr>
            <w:tcW w:w="113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4</w:t>
            </w:r>
          </w:p>
        </w:tc>
        <w:tc>
          <w:tcPr>
            <w:tcW w:w="992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-</w:t>
            </w:r>
          </w:p>
        </w:tc>
      </w:tr>
    </w:tbl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 xml:space="preserve">Исходя из таблицы 4, видно, что количество детей, с первой группой здоровья увеличилась на 3 ребенка. Большинство воспитанников имеют 1-ю и 2-ю группу здоровья, то есть это дети здоровые, но имеющие незначительные отклонения со стороны отдельных органов и систем, со сниженной сопротивляемостью организма к заболеваниям. В 2019 году впервые за 5 лет появились два ребенка с 4-ой группой здоровья, у этих </w:t>
      </w:r>
      <w:r w:rsidRPr="00D5722E">
        <w:rPr>
          <w:color w:val="333333"/>
          <w:shd w:val="clear" w:color="auto" w:fill="FFFFFF"/>
        </w:rPr>
        <w:t>детей есть хронические заболевания</w:t>
      </w:r>
      <w:r w:rsidRPr="00D5722E">
        <w:rPr>
          <w:rFonts w:eastAsia="Calibri"/>
        </w:rPr>
        <w:t>.</w:t>
      </w:r>
    </w:p>
    <w:p w:rsidR="009E7F89" w:rsidRPr="00D5722E" w:rsidRDefault="009E7F89" w:rsidP="009E7F89">
      <w:pPr>
        <w:ind w:firstLine="709"/>
        <w:jc w:val="both"/>
        <w:rPr>
          <w:rFonts w:eastAsia="Calibri"/>
        </w:rPr>
      </w:pPr>
      <w:r w:rsidRPr="00D5722E">
        <w:rPr>
          <w:rFonts w:eastAsia="Calibri"/>
        </w:rPr>
        <w:t xml:space="preserve">Таблица 5.Воспитанники </w:t>
      </w:r>
      <w:r w:rsidRPr="00D5722E">
        <w:t>МБДОУ</w:t>
      </w:r>
      <w:r w:rsidRPr="00D5722E">
        <w:rPr>
          <w:rFonts w:eastAsia="Calibri"/>
        </w:rPr>
        <w:t xml:space="preserve"> стоящие на диспансерном учете</w:t>
      </w:r>
    </w:p>
    <w:tbl>
      <w:tblPr>
        <w:tblW w:w="10906" w:type="dxa"/>
        <w:jc w:val="center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093"/>
        <w:gridCol w:w="803"/>
        <w:gridCol w:w="1221"/>
        <w:gridCol w:w="1011"/>
        <w:gridCol w:w="1343"/>
        <w:gridCol w:w="1596"/>
        <w:gridCol w:w="1363"/>
        <w:gridCol w:w="567"/>
        <w:gridCol w:w="774"/>
      </w:tblGrid>
      <w:tr w:rsidR="009E7F89" w:rsidRPr="00D5722E" w:rsidTr="009E7F89">
        <w:trPr>
          <w:cantSplit/>
          <w:trHeight w:val="506"/>
          <w:jc w:val="center"/>
        </w:trPr>
        <w:tc>
          <w:tcPr>
            <w:tcW w:w="1135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Учебный год</w:t>
            </w:r>
          </w:p>
        </w:tc>
        <w:tc>
          <w:tcPr>
            <w:tcW w:w="10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Описторхоз</w:t>
            </w:r>
          </w:p>
        </w:tc>
        <w:tc>
          <w:tcPr>
            <w:tcW w:w="80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ЖДА</w:t>
            </w:r>
          </w:p>
        </w:tc>
        <w:tc>
          <w:tcPr>
            <w:tcW w:w="122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Невролог</w:t>
            </w:r>
          </w:p>
        </w:tc>
        <w:tc>
          <w:tcPr>
            <w:tcW w:w="101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Хирург</w:t>
            </w:r>
          </w:p>
        </w:tc>
        <w:tc>
          <w:tcPr>
            <w:tcW w:w="134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Кардиолог</w:t>
            </w:r>
          </w:p>
        </w:tc>
        <w:tc>
          <w:tcPr>
            <w:tcW w:w="15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Отоларинголог</w:t>
            </w:r>
          </w:p>
        </w:tc>
        <w:tc>
          <w:tcPr>
            <w:tcW w:w="136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Аллергический дерматит</w:t>
            </w:r>
          </w:p>
        </w:tc>
        <w:tc>
          <w:tcPr>
            <w:tcW w:w="56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Прочие</w:t>
            </w:r>
          </w:p>
        </w:tc>
        <w:tc>
          <w:tcPr>
            <w:tcW w:w="77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Всего</w:t>
            </w:r>
          </w:p>
        </w:tc>
      </w:tr>
      <w:tr w:rsidR="009E7F89" w:rsidRPr="00D5722E" w:rsidTr="009E7F89">
        <w:trPr>
          <w:trHeight w:val="392"/>
          <w:jc w:val="center"/>
        </w:trPr>
        <w:tc>
          <w:tcPr>
            <w:tcW w:w="1135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2016-2017</w:t>
            </w:r>
          </w:p>
        </w:tc>
        <w:tc>
          <w:tcPr>
            <w:tcW w:w="10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</w:t>
            </w:r>
          </w:p>
        </w:tc>
        <w:tc>
          <w:tcPr>
            <w:tcW w:w="80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</w:t>
            </w:r>
          </w:p>
        </w:tc>
        <w:tc>
          <w:tcPr>
            <w:tcW w:w="122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9</w:t>
            </w:r>
          </w:p>
        </w:tc>
        <w:tc>
          <w:tcPr>
            <w:tcW w:w="101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</w:t>
            </w:r>
          </w:p>
        </w:tc>
        <w:tc>
          <w:tcPr>
            <w:tcW w:w="134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</w:t>
            </w:r>
          </w:p>
        </w:tc>
        <w:tc>
          <w:tcPr>
            <w:tcW w:w="15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17</w:t>
            </w:r>
          </w:p>
        </w:tc>
        <w:tc>
          <w:tcPr>
            <w:tcW w:w="136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10</w:t>
            </w:r>
          </w:p>
        </w:tc>
        <w:tc>
          <w:tcPr>
            <w:tcW w:w="56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-</w:t>
            </w:r>
          </w:p>
        </w:tc>
        <w:tc>
          <w:tcPr>
            <w:tcW w:w="77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54</w:t>
            </w:r>
          </w:p>
        </w:tc>
      </w:tr>
      <w:tr w:rsidR="009E7F89" w:rsidRPr="00D5722E" w:rsidTr="009E7F89">
        <w:trPr>
          <w:trHeight w:val="392"/>
          <w:jc w:val="center"/>
        </w:trPr>
        <w:tc>
          <w:tcPr>
            <w:tcW w:w="1135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2017-2018</w:t>
            </w:r>
          </w:p>
        </w:tc>
        <w:tc>
          <w:tcPr>
            <w:tcW w:w="10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6</w:t>
            </w:r>
          </w:p>
        </w:tc>
        <w:tc>
          <w:tcPr>
            <w:tcW w:w="80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3</w:t>
            </w:r>
          </w:p>
        </w:tc>
        <w:tc>
          <w:tcPr>
            <w:tcW w:w="122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10</w:t>
            </w:r>
          </w:p>
        </w:tc>
        <w:tc>
          <w:tcPr>
            <w:tcW w:w="101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8</w:t>
            </w:r>
          </w:p>
        </w:tc>
        <w:tc>
          <w:tcPr>
            <w:tcW w:w="134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4</w:t>
            </w:r>
          </w:p>
        </w:tc>
        <w:tc>
          <w:tcPr>
            <w:tcW w:w="15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24</w:t>
            </w:r>
          </w:p>
        </w:tc>
        <w:tc>
          <w:tcPr>
            <w:tcW w:w="136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7</w:t>
            </w:r>
          </w:p>
        </w:tc>
        <w:tc>
          <w:tcPr>
            <w:tcW w:w="56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-</w:t>
            </w:r>
          </w:p>
        </w:tc>
        <w:tc>
          <w:tcPr>
            <w:tcW w:w="77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62</w:t>
            </w:r>
          </w:p>
        </w:tc>
      </w:tr>
      <w:tr w:rsidR="009E7F89" w:rsidRPr="00D5722E" w:rsidTr="009E7F89">
        <w:trPr>
          <w:trHeight w:val="392"/>
          <w:jc w:val="center"/>
        </w:trPr>
        <w:tc>
          <w:tcPr>
            <w:tcW w:w="1135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2018-2019</w:t>
            </w:r>
          </w:p>
        </w:tc>
        <w:tc>
          <w:tcPr>
            <w:tcW w:w="109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3</w:t>
            </w:r>
          </w:p>
        </w:tc>
        <w:tc>
          <w:tcPr>
            <w:tcW w:w="80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5</w:t>
            </w:r>
          </w:p>
        </w:tc>
        <w:tc>
          <w:tcPr>
            <w:tcW w:w="122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4</w:t>
            </w:r>
          </w:p>
        </w:tc>
        <w:tc>
          <w:tcPr>
            <w:tcW w:w="1011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10</w:t>
            </w:r>
          </w:p>
        </w:tc>
        <w:tc>
          <w:tcPr>
            <w:tcW w:w="134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3</w:t>
            </w:r>
          </w:p>
        </w:tc>
        <w:tc>
          <w:tcPr>
            <w:tcW w:w="1596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14</w:t>
            </w:r>
          </w:p>
        </w:tc>
        <w:tc>
          <w:tcPr>
            <w:tcW w:w="1363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</w:t>
            </w:r>
          </w:p>
        </w:tc>
        <w:tc>
          <w:tcPr>
            <w:tcW w:w="567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13</w:t>
            </w:r>
          </w:p>
        </w:tc>
        <w:tc>
          <w:tcPr>
            <w:tcW w:w="774" w:type="dxa"/>
          </w:tcPr>
          <w:p w:rsidR="009E7F89" w:rsidRPr="00D5722E" w:rsidRDefault="009E7F89" w:rsidP="009E7F89">
            <w:pPr>
              <w:jc w:val="both"/>
              <w:rPr>
                <w:rFonts w:eastAsia="Calibri"/>
              </w:rPr>
            </w:pPr>
            <w:r w:rsidRPr="00D5722E">
              <w:rPr>
                <w:rFonts w:eastAsia="Calibri"/>
              </w:rPr>
              <w:t>53</w:t>
            </w:r>
          </w:p>
        </w:tc>
      </w:tr>
    </w:tbl>
    <w:p w:rsidR="009E7F89" w:rsidRPr="00D5722E" w:rsidRDefault="009E7F89" w:rsidP="009E7F89">
      <w:pPr>
        <w:ind w:firstLine="709"/>
        <w:jc w:val="both"/>
        <w:rPr>
          <w:rFonts w:eastAsia="Calibri"/>
        </w:rPr>
      </w:pPr>
    </w:p>
    <w:p w:rsidR="009E7F89" w:rsidRPr="00D5722E" w:rsidRDefault="009E7F89" w:rsidP="009E7F89">
      <w:pPr>
        <w:pStyle w:val="af5"/>
        <w:ind w:left="0" w:firstLine="709"/>
        <w:jc w:val="both"/>
      </w:pPr>
      <w:r w:rsidRPr="00D5722E">
        <w:rPr>
          <w:rFonts w:eastAsia="Calibri"/>
        </w:rPr>
        <w:t xml:space="preserve">Из таблицы 5, можно сделать вывод, что количество воспитанников стоящих на учете с 2017-2018 учебного года уменьшилось на 9 детей. Все воспитанники при поступлении в МБДОУ уже стояли на диспансерном учете в организациях здравоохранения, со стороны МБДОУ осуществляется контроль по созданию благоприятных условия для пребывания данных детей в МБДОУ, через обязательное соблюдение </w:t>
      </w:r>
      <w:r w:rsidRPr="00D5722E">
        <w:t>СанПиН, а также обязательное просвещение родителей через медицинский уголок в МБДОУ.</w:t>
      </w:r>
    </w:p>
    <w:p w:rsidR="009E7F89" w:rsidRDefault="009E7F89" w:rsidP="009E7F89">
      <w:pPr>
        <w:pStyle w:val="af5"/>
        <w:ind w:left="0" w:firstLine="709"/>
        <w:jc w:val="both"/>
      </w:pPr>
      <w:r>
        <w:t>В</w:t>
      </w:r>
      <w:r w:rsidRPr="00D5722E">
        <w:t xml:space="preserve"> 2018 учебно</w:t>
      </w:r>
      <w:r>
        <w:t>м</w:t>
      </w:r>
      <w:r w:rsidRPr="00D5722E">
        <w:t xml:space="preserve"> год</w:t>
      </w:r>
      <w:r>
        <w:t xml:space="preserve">у впервые </w:t>
      </w:r>
      <w:r w:rsidRPr="00D5722E">
        <w:t>в годовой план работы МБДОУ</w:t>
      </w:r>
      <w:r>
        <w:t>,</w:t>
      </w:r>
      <w:r w:rsidRPr="00D5722E">
        <w:t xml:space="preserve"> введен план оздоровительно-профилактических мероприятий </w:t>
      </w:r>
      <w:r>
        <w:t>который, реализуется ежегодно на 100 %.</w:t>
      </w:r>
    </w:p>
    <w:p w:rsidR="009E7F89" w:rsidRPr="00EF4560" w:rsidRDefault="009E7F89" w:rsidP="009E7F89">
      <w:pPr>
        <w:pStyle w:val="af1"/>
        <w:tabs>
          <w:tab w:val="left" w:pos="3686"/>
        </w:tabs>
        <w:spacing w:before="0" w:beforeAutospacing="0" w:after="0" w:afterAutospacing="0"/>
      </w:pPr>
      <w:r>
        <w:t xml:space="preserve"> </w:t>
      </w:r>
      <w:r w:rsidRPr="00EF4560">
        <w:t xml:space="preserve"> Одной из важнейшей задач деятельности МБДОУ является охрана  и укрепление здоровья детей, обеспечение полноценного физического развития и воспитания потребности в здоровом образе жизни. В  МБДОУ  реализуется    план  оздоровительных  мероприятий  по  снижению заболеваемости и укреплению здоровья детей (согласно СанПиН у 2.4.1. 3049-13</w:t>
      </w:r>
      <w:r>
        <w:t xml:space="preserve"> </w:t>
      </w:r>
      <w:r w:rsidRPr="00EF4560">
        <w:t xml:space="preserve"> от 15.05.2013</w:t>
      </w:r>
      <w:r>
        <w:t xml:space="preserve"> </w:t>
      </w:r>
      <w:r w:rsidRPr="00EF4560">
        <w:t>г.), который  охватывает  все  разделы  лечебно-профилактической  и  физкультурно-оздоровительной работы.</w:t>
      </w:r>
    </w:p>
    <w:p w:rsidR="009E7F89" w:rsidRPr="00EF4560" w:rsidRDefault="009E7F89" w:rsidP="009E7F89">
      <w:pPr>
        <w:pStyle w:val="af1"/>
        <w:tabs>
          <w:tab w:val="left" w:pos="142"/>
        </w:tabs>
        <w:spacing w:before="0" w:beforeAutospacing="0" w:after="0" w:afterAutospacing="0"/>
        <w:ind w:firstLine="142"/>
        <w:jc w:val="both"/>
        <w:rPr>
          <w:color w:val="000000"/>
        </w:rPr>
      </w:pPr>
      <w:r w:rsidRPr="00EF4560">
        <w:rPr>
          <w:color w:val="000000"/>
          <w:u w:val="single"/>
        </w:rPr>
        <w:t>Проблемное поле:</w:t>
      </w:r>
      <w:r w:rsidRPr="00EF4560">
        <w:rPr>
          <w:color w:val="000000"/>
        </w:rPr>
        <w:t xml:space="preserve">  Достаточно не стабильная динамика здоровья воспитанников существует, для того чтобы говорить об эффективной системе здоровьесбережения в МБДОУ, позволяющей спрогнозировать и предупредить детскую заболеваемость. Нужно продолжать работу по здоровьесбережению целенаправленно и систематично, разработав дополнительны план мероприятий. </w:t>
      </w:r>
    </w:p>
    <w:p w:rsidR="003F1B98" w:rsidRPr="00EF4560" w:rsidRDefault="009E7F89" w:rsidP="009E7F89">
      <w:pPr>
        <w:pStyle w:val="af1"/>
        <w:tabs>
          <w:tab w:val="left" w:pos="3686"/>
        </w:tabs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3.3. </w:t>
      </w:r>
      <w:r w:rsidR="003F1B98" w:rsidRPr="00EF4560">
        <w:rPr>
          <w:b/>
          <w:color w:val="000000"/>
        </w:rPr>
        <w:t>Анализ воспитат</w:t>
      </w:r>
      <w:r w:rsidR="00A46DA0">
        <w:rPr>
          <w:b/>
          <w:color w:val="000000"/>
        </w:rPr>
        <w:t>ельно-образовательного процесса</w:t>
      </w:r>
      <w:r w:rsidR="00E4218C">
        <w:rPr>
          <w:b/>
          <w:color w:val="000000"/>
        </w:rPr>
        <w:t xml:space="preserve"> МБДОУ</w:t>
      </w:r>
    </w:p>
    <w:p w:rsidR="00BF4B23" w:rsidRPr="00EF4560" w:rsidRDefault="00F863DC" w:rsidP="009E7F89">
      <w:pPr>
        <w:tabs>
          <w:tab w:val="left" w:pos="3686"/>
        </w:tabs>
        <w:ind w:firstLine="539"/>
        <w:jc w:val="both"/>
      </w:pPr>
      <w:r w:rsidRPr="00EF4560">
        <w:rPr>
          <w:color w:val="000000" w:themeColor="text1"/>
        </w:rPr>
        <w:t xml:space="preserve">  </w:t>
      </w:r>
      <w:r w:rsidR="003F1B98" w:rsidRPr="00EF4560">
        <w:rPr>
          <w:color w:val="000000" w:themeColor="text1"/>
        </w:rPr>
        <w:t>Динамика результативности обеспечивается внедрением в практику работы МБДОУ нового содержания и организации методов и приёмов воспитания и обучения комплексным подходам к развитию личности наших детей.</w:t>
      </w:r>
      <w:r w:rsidRPr="00EF4560">
        <w:rPr>
          <w:color w:val="000000"/>
        </w:rPr>
        <w:t xml:space="preserve">  </w:t>
      </w:r>
      <w:r w:rsidR="00BF4B23" w:rsidRPr="00EF4560">
        <w:t xml:space="preserve">Педагогический коллектив продолжает работу над повышением качества работы по всем направлениям  </w:t>
      </w:r>
      <w:r w:rsidR="00A232B6" w:rsidRPr="00EF4560">
        <w:t>развития</w:t>
      </w:r>
      <w:r w:rsidR="00BF4B23" w:rsidRPr="00EF4560">
        <w:t xml:space="preserve">. Для полноценного и качественного решения программных задач, определения индивидуальной траектории развития каждого ребенка, его интересов и склонностей проводится мониторинг воспитательно-образовательного процесса. </w:t>
      </w:r>
    </w:p>
    <w:p w:rsidR="00A46DA0" w:rsidRPr="00862CD8" w:rsidRDefault="00A46DA0" w:rsidP="009E7F89">
      <w:pPr>
        <w:pStyle w:val="af5"/>
        <w:ind w:left="0"/>
        <w:jc w:val="center"/>
      </w:pPr>
      <w:r w:rsidRPr="00862CD8">
        <w:t>Таблица 1. Мониторинг воспитательно-образовательного процесса на конец (май) 201</w:t>
      </w:r>
      <w:r>
        <w:t>8-2019</w:t>
      </w:r>
      <w:r w:rsidRPr="00862CD8">
        <w:t xml:space="preserve"> учебного года по образовательным областям в соответствии с ФГОС ДО</w:t>
      </w:r>
    </w:p>
    <w:tbl>
      <w:tblPr>
        <w:tblStyle w:val="af4"/>
        <w:tblW w:w="11341" w:type="dxa"/>
        <w:tblInd w:w="-885" w:type="dxa"/>
        <w:tblLayout w:type="fixed"/>
        <w:tblLook w:val="04A0"/>
      </w:tblPr>
      <w:tblGrid>
        <w:gridCol w:w="817"/>
        <w:gridCol w:w="1027"/>
        <w:gridCol w:w="1134"/>
        <w:gridCol w:w="1134"/>
        <w:gridCol w:w="1134"/>
        <w:gridCol w:w="1134"/>
        <w:gridCol w:w="1134"/>
        <w:gridCol w:w="992"/>
        <w:gridCol w:w="992"/>
        <w:gridCol w:w="851"/>
        <w:gridCol w:w="567"/>
        <w:gridCol w:w="425"/>
      </w:tblGrid>
      <w:tr w:rsidR="00A46DA0" w:rsidRPr="00A46DA0" w:rsidTr="009E7F89">
        <w:trPr>
          <w:trHeight w:val="493"/>
        </w:trPr>
        <w:tc>
          <w:tcPr>
            <w:tcW w:w="81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02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Виды деятельности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Вторая группа раннего возраста «Горошинки»22 ребенка/%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Вторая группа раннего возраста «Мозаика» 15 детей/%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Младшая группа «Незабудки» 25 детей/%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Средняя группа «Ладушки» 28 детей/%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  <w:highlight w:val="yellow"/>
              </w:rPr>
            </w:pPr>
            <w:r w:rsidRPr="00A46DA0">
              <w:rPr>
                <w:b/>
                <w:sz w:val="12"/>
                <w:szCs w:val="12"/>
              </w:rPr>
              <w:t>Старшая группа «Светлячки» 26 детей/%</w:t>
            </w:r>
          </w:p>
        </w:tc>
        <w:tc>
          <w:tcPr>
            <w:tcW w:w="1984" w:type="dxa"/>
            <w:gridSpan w:val="2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Подготовительная группа «Солнышко» 24 ребенка/%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Подготовительная группа «Колокольчики» 24 ребенка/%</w:t>
            </w:r>
          </w:p>
        </w:tc>
        <w:tc>
          <w:tcPr>
            <w:tcW w:w="992" w:type="dxa"/>
            <w:gridSpan w:val="2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Всего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  <w:r w:rsidRPr="00A46DA0">
              <w:rPr>
                <w:b/>
                <w:sz w:val="12"/>
                <w:szCs w:val="12"/>
              </w:rPr>
              <w:t>(164 ребенка/%)</w:t>
            </w:r>
          </w:p>
        </w:tc>
      </w:tr>
      <w:tr w:rsidR="00A46DA0" w:rsidRPr="00A46DA0" w:rsidTr="009E7F89">
        <w:trPr>
          <w:trHeight w:val="493"/>
        </w:trPr>
        <w:tc>
          <w:tcPr>
            <w:tcW w:w="7514" w:type="dxa"/>
            <w:gridSpan w:val="7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  <w:highlight w:val="yellow"/>
              </w:rPr>
            </w:pP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*2017-2018 у.г (для сравнения) 25 детей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2018-2019 у.г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*2017-2018 у.г..(для сравнения) 24 ребенка</w:t>
            </w:r>
          </w:p>
        </w:tc>
        <w:tc>
          <w:tcPr>
            <w:tcW w:w="56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2018-2019 у.г.</w:t>
            </w:r>
          </w:p>
        </w:tc>
        <w:tc>
          <w:tcPr>
            <w:tcW w:w="425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b/>
                <w:sz w:val="12"/>
                <w:szCs w:val="12"/>
              </w:rPr>
            </w:pPr>
          </w:p>
        </w:tc>
      </w:tr>
      <w:tr w:rsidR="00A46DA0" w:rsidRPr="00A46DA0" w:rsidTr="009E7F89">
        <w:trPr>
          <w:trHeight w:val="424"/>
        </w:trPr>
        <w:tc>
          <w:tcPr>
            <w:tcW w:w="81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</w:t>
            </w:r>
          </w:p>
        </w:tc>
        <w:tc>
          <w:tcPr>
            <w:tcW w:w="102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Физическое развитие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22/100%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15/100%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24/96%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28/100%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26/100%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25/100%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23/96%</w:t>
            </w:r>
          </w:p>
        </w:tc>
        <w:tc>
          <w:tcPr>
            <w:tcW w:w="56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425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163/97,8%</w:t>
            </w:r>
          </w:p>
        </w:tc>
      </w:tr>
      <w:tr w:rsidR="00A46DA0" w:rsidRPr="00A46DA0" w:rsidTr="009E7F89">
        <w:trPr>
          <w:trHeight w:val="493"/>
        </w:trPr>
        <w:tc>
          <w:tcPr>
            <w:tcW w:w="81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lastRenderedPageBreak/>
              <w:t>2</w:t>
            </w:r>
          </w:p>
        </w:tc>
        <w:tc>
          <w:tcPr>
            <w:tcW w:w="102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Социально-коммуникативное развитие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22/100%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15/100%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21/84%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28/100%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25/96%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25/100%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56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425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159/95,4%</w:t>
            </w:r>
          </w:p>
        </w:tc>
      </w:tr>
      <w:tr w:rsidR="00A46DA0" w:rsidRPr="00A46DA0" w:rsidTr="009E7F89">
        <w:trPr>
          <w:trHeight w:val="438"/>
        </w:trPr>
        <w:tc>
          <w:tcPr>
            <w:tcW w:w="81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3</w:t>
            </w:r>
          </w:p>
        </w:tc>
        <w:tc>
          <w:tcPr>
            <w:tcW w:w="102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Познавательное развитие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19/90%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14/93,4%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21/84%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28/100%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25/96%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25/100%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23/96%</w:t>
            </w:r>
          </w:p>
        </w:tc>
        <w:tc>
          <w:tcPr>
            <w:tcW w:w="56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425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155/93%</w:t>
            </w:r>
          </w:p>
        </w:tc>
      </w:tr>
      <w:tr w:rsidR="00A46DA0" w:rsidRPr="00A46DA0" w:rsidTr="009E7F89">
        <w:trPr>
          <w:trHeight w:val="438"/>
        </w:trPr>
        <w:tc>
          <w:tcPr>
            <w:tcW w:w="81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4</w:t>
            </w:r>
          </w:p>
        </w:tc>
        <w:tc>
          <w:tcPr>
            <w:tcW w:w="102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Речевое развитие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17/80%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14/93,4%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21/84%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28/100%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25/96%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25/100%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23/96%</w:t>
            </w:r>
          </w:p>
        </w:tc>
        <w:tc>
          <w:tcPr>
            <w:tcW w:w="56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425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153/91,8%</w:t>
            </w:r>
          </w:p>
        </w:tc>
      </w:tr>
      <w:tr w:rsidR="00A46DA0" w:rsidRPr="00A46DA0" w:rsidTr="009E7F89">
        <w:trPr>
          <w:trHeight w:val="424"/>
        </w:trPr>
        <w:tc>
          <w:tcPr>
            <w:tcW w:w="81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5</w:t>
            </w:r>
          </w:p>
        </w:tc>
        <w:tc>
          <w:tcPr>
            <w:tcW w:w="102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Художественно-эстетическое развитие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22/100%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15/100%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21/84%</w:t>
            </w:r>
          </w:p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28/100%</w:t>
            </w:r>
          </w:p>
        </w:tc>
        <w:tc>
          <w:tcPr>
            <w:tcW w:w="1134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25/96%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25/100%</w:t>
            </w:r>
          </w:p>
        </w:tc>
        <w:tc>
          <w:tcPr>
            <w:tcW w:w="992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851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23/96%</w:t>
            </w:r>
          </w:p>
        </w:tc>
        <w:tc>
          <w:tcPr>
            <w:tcW w:w="567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24/100%</w:t>
            </w:r>
          </w:p>
        </w:tc>
        <w:tc>
          <w:tcPr>
            <w:tcW w:w="425" w:type="dxa"/>
          </w:tcPr>
          <w:p w:rsidR="00A46DA0" w:rsidRPr="00A46DA0" w:rsidRDefault="00A46DA0" w:rsidP="009E7F89">
            <w:pPr>
              <w:pStyle w:val="af5"/>
              <w:spacing w:line="240" w:lineRule="auto"/>
              <w:ind w:left="0"/>
              <w:jc w:val="center"/>
              <w:rPr>
                <w:sz w:val="12"/>
                <w:szCs w:val="12"/>
              </w:rPr>
            </w:pPr>
            <w:r w:rsidRPr="00A46DA0">
              <w:rPr>
                <w:sz w:val="12"/>
                <w:szCs w:val="12"/>
              </w:rPr>
              <w:t>159/95,4%</w:t>
            </w:r>
          </w:p>
        </w:tc>
      </w:tr>
    </w:tbl>
    <w:p w:rsidR="00A46DA0" w:rsidRDefault="00A46DA0" w:rsidP="009E7F89">
      <w:pPr>
        <w:ind w:firstLine="709"/>
        <w:jc w:val="both"/>
      </w:pPr>
      <w:r w:rsidRPr="00862CD8">
        <w:t xml:space="preserve">Из таблицы 1 видно, что общий показатель по уровням усвоения детьми программы находится на высоком уровне (высокий, средний уровень), что составляет </w:t>
      </w:r>
      <w:r>
        <w:t>94,7</w:t>
      </w:r>
      <w:r w:rsidRPr="00862CD8">
        <w:t xml:space="preserve">%.У детей из разных возрастных групп уровень усвоения программы различается. Уровень речевого развития низкий, так как возрастная категория детей групп раннего </w:t>
      </w:r>
      <w:r>
        <w:t>возраста</w:t>
      </w:r>
      <w:r w:rsidRPr="00862CD8">
        <w:t xml:space="preserve"> от </w:t>
      </w:r>
      <w:r>
        <w:t>1</w:t>
      </w:r>
      <w:r w:rsidRPr="00862CD8">
        <w:t xml:space="preserve"> до 3 лет и младш</w:t>
      </w:r>
      <w:r>
        <w:t>ей</w:t>
      </w:r>
      <w:r w:rsidRPr="00862CD8">
        <w:t xml:space="preserve"> групп</w:t>
      </w:r>
      <w:r>
        <w:t>ы</w:t>
      </w:r>
      <w:r w:rsidRPr="00862CD8">
        <w:t xml:space="preserve"> от 3 до 4 лет, в нашем МБДОУ составляет 3</w:t>
      </w:r>
      <w:r>
        <w:t>3,8</w:t>
      </w:r>
      <w:r w:rsidRPr="00862CD8">
        <w:t>% от общего количеств возрастных групп. Данные результаты – отражают положительную динамику освоения детьми общеобразовательной программы, а также наглядно показывают планомерную работу всего педагогического коллектива.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 xml:space="preserve">      С целью дальнейшего повышения результативности  педагогического процесса в ДОУ, главной целью которого является всестороннее  развитие  личности, необходимо: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>-  осуществлять социально-нравственное развитие детей через его отношения с окружающим миром;</w:t>
      </w:r>
    </w:p>
    <w:p w:rsidR="00F863DC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>-  совершенствовать интеллектуальное развитие ребёнка через формирование высших психических и познавательных процессов;</w:t>
      </w:r>
    </w:p>
    <w:p w:rsidR="00A46DA0" w:rsidRPr="00EF4560" w:rsidRDefault="00A46DA0" w:rsidP="009E7F89">
      <w:pPr>
        <w:tabs>
          <w:tab w:val="left" w:pos="3686"/>
        </w:tabs>
        <w:ind w:firstLine="851"/>
        <w:rPr>
          <w:color w:val="000000" w:themeColor="text1"/>
        </w:rPr>
      </w:pPr>
      <w:r>
        <w:rPr>
          <w:color w:val="000000" w:themeColor="text1"/>
        </w:rPr>
        <w:t>- развивать художественно-эстетическое развитие детей;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>-  уделять особое внимание развитию речи, игре, физической подготовленности;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>-  способствовать развитию экологической культуры.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 xml:space="preserve">  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ребёнку новые достижения и продвижения в развитии. 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  <w:u w:val="single"/>
        </w:rPr>
      </w:pPr>
      <w:r w:rsidRPr="00EF4560">
        <w:rPr>
          <w:color w:val="000000" w:themeColor="text1"/>
          <w:u w:val="single"/>
        </w:rPr>
        <w:t>При  этом    важное  значение,  имеет соблюдение поэтапного</w:t>
      </w:r>
      <w:r w:rsidR="0009276F">
        <w:rPr>
          <w:color w:val="000000" w:themeColor="text1"/>
          <w:u w:val="single"/>
        </w:rPr>
        <w:t xml:space="preserve"> воспитания и</w:t>
      </w:r>
      <w:r w:rsidRPr="00EF4560">
        <w:rPr>
          <w:color w:val="000000" w:themeColor="text1"/>
          <w:u w:val="single"/>
        </w:rPr>
        <w:t xml:space="preserve"> обучения: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 xml:space="preserve">                 1.этап первичного освоения знаний и умений</w:t>
      </w:r>
      <w:r w:rsidR="0009276F">
        <w:rPr>
          <w:color w:val="000000" w:themeColor="text1"/>
        </w:rPr>
        <w:t xml:space="preserve"> у детей</w:t>
      </w:r>
      <w:r w:rsidRPr="00EF4560">
        <w:rPr>
          <w:color w:val="000000" w:themeColor="text1"/>
        </w:rPr>
        <w:t>;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 xml:space="preserve">                 2.этап самостоятельного применени</w:t>
      </w:r>
      <w:r w:rsidR="003F1B98" w:rsidRPr="00EF4560">
        <w:rPr>
          <w:color w:val="000000" w:themeColor="text1"/>
        </w:rPr>
        <w:t xml:space="preserve">я знаний и умений в специально </w:t>
      </w:r>
      <w:r w:rsidRPr="00EF4560">
        <w:rPr>
          <w:color w:val="000000" w:themeColor="text1"/>
        </w:rPr>
        <w:t xml:space="preserve">организованных условиях;                                                                              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b/>
          <w:color w:val="000000" w:themeColor="text1"/>
        </w:rPr>
      </w:pPr>
      <w:r w:rsidRPr="00EF4560">
        <w:rPr>
          <w:color w:val="000000" w:themeColor="text1"/>
        </w:rPr>
        <w:t xml:space="preserve">  Анализ учебно-воспитательного процесса позволяет заключить, что его организация, содержание и формы, используемые в настоящее время в </w:t>
      </w:r>
      <w:r w:rsidR="0009276F">
        <w:rPr>
          <w:color w:val="000000" w:themeColor="text1"/>
        </w:rPr>
        <w:t>МБ</w:t>
      </w:r>
      <w:r w:rsidRPr="00EF4560">
        <w:rPr>
          <w:color w:val="000000" w:themeColor="text1"/>
        </w:rPr>
        <w:t xml:space="preserve">ДОУ, обеспечивают психическое развитие детей, сохранение и укрепление их здоровья, готовность к следующему этапу жизни – школьному. 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b/>
          <w:color w:val="000000" w:themeColor="text1"/>
        </w:rPr>
      </w:pPr>
      <w:r w:rsidRPr="00EF4560">
        <w:rPr>
          <w:b/>
          <w:color w:val="000000" w:themeColor="text1"/>
        </w:rPr>
        <w:t>В этой связи требуется решение следующих проблем:</w:t>
      </w:r>
    </w:p>
    <w:p w:rsidR="00F863DC" w:rsidRPr="00EF4560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>1. дальнейшая оптимизация пр</w:t>
      </w:r>
      <w:r w:rsidR="00A46DA0">
        <w:rPr>
          <w:color w:val="000000" w:themeColor="text1"/>
        </w:rPr>
        <w:t xml:space="preserve">ограммного обеспечения работы </w:t>
      </w:r>
      <w:r w:rsidR="008868BC">
        <w:rPr>
          <w:color w:val="000000" w:themeColor="text1"/>
        </w:rPr>
        <w:t>МБ</w:t>
      </w:r>
      <w:r w:rsidRPr="00EF4560">
        <w:rPr>
          <w:color w:val="000000" w:themeColor="text1"/>
        </w:rPr>
        <w:t>ДОУ;</w:t>
      </w:r>
    </w:p>
    <w:p w:rsidR="00102008" w:rsidRPr="007036BA" w:rsidRDefault="00F863DC" w:rsidP="009E7F89">
      <w:pPr>
        <w:tabs>
          <w:tab w:val="left" w:pos="3686"/>
        </w:tabs>
        <w:ind w:firstLine="851"/>
        <w:rPr>
          <w:color w:val="000000" w:themeColor="text1"/>
        </w:rPr>
      </w:pPr>
      <w:r w:rsidRPr="00EF4560">
        <w:rPr>
          <w:color w:val="000000" w:themeColor="text1"/>
        </w:rPr>
        <w:t>2. активизация внедрения педагогических технологий в образов</w:t>
      </w:r>
      <w:r w:rsidR="00A46DA0">
        <w:rPr>
          <w:color w:val="000000" w:themeColor="text1"/>
        </w:rPr>
        <w:t>ательно-воспитательном процессе</w:t>
      </w:r>
      <w:r w:rsidR="008868BC">
        <w:rPr>
          <w:color w:val="000000" w:themeColor="text1"/>
        </w:rPr>
        <w:t>.</w:t>
      </w:r>
    </w:p>
    <w:p w:rsidR="00102008" w:rsidRPr="007036BA" w:rsidRDefault="00102008" w:rsidP="009E7F89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036BA">
        <w:t>Таким образом, осуществляя проблемный анализ от результата к процессу и условиям, отмечая факторы роста инновационной деятельности МБДОУ, необходимы системные изменения в образовательном учреждении и в формировании компетенций вы</w:t>
      </w:r>
      <w:r w:rsidRPr="007036BA">
        <w:softHyphen/>
        <w:t>пускника МБДОУ.</w:t>
      </w:r>
    </w:p>
    <w:p w:rsidR="00102008" w:rsidRPr="007036BA" w:rsidRDefault="00102008" w:rsidP="009E7F89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036BA">
        <w:t xml:space="preserve">Выделенные проблемы и пути их решения определяют перспективы развития МБДОУ. </w:t>
      </w:r>
    </w:p>
    <w:p w:rsidR="00102008" w:rsidRPr="007036BA" w:rsidRDefault="00102008" w:rsidP="009E7F89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036BA">
        <w:t xml:space="preserve">Программа развития  на 2019-2023  г.г. призвана осуществить переход от актуального развития </w:t>
      </w:r>
      <w:r w:rsidR="009E7F89">
        <w:t>МБ</w:t>
      </w:r>
      <w:r w:rsidRPr="007036BA">
        <w:t>ДОУ к инновационному постепенно, обдуманно, исключая стрессы и перегруженность деятельности, тем самым делая этот переход психологически комфортным для всех участников педагогического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6"/>
        <w:gridCol w:w="7938"/>
      </w:tblGrid>
      <w:tr w:rsidR="00102008" w:rsidRPr="007036BA" w:rsidTr="009E7F89">
        <w:tc>
          <w:tcPr>
            <w:tcW w:w="2386" w:type="dxa"/>
          </w:tcPr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036BA">
              <w:t>Направления деятельности, подвергшиеся анализу</w:t>
            </w:r>
          </w:p>
        </w:tc>
        <w:tc>
          <w:tcPr>
            <w:tcW w:w="7938" w:type="dxa"/>
          </w:tcPr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036BA">
              <w:t>Возможные пути решения</w:t>
            </w:r>
          </w:p>
        </w:tc>
      </w:tr>
      <w:tr w:rsidR="00102008" w:rsidRPr="007036BA" w:rsidTr="009E7F89">
        <w:tc>
          <w:tcPr>
            <w:tcW w:w="2386" w:type="dxa"/>
          </w:tcPr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036BA">
              <w:rPr>
                <w:bCs/>
              </w:rPr>
              <w:t xml:space="preserve">Анализ </w:t>
            </w:r>
            <w:r w:rsidR="009E7F89">
              <w:rPr>
                <w:bCs/>
              </w:rPr>
              <w:t xml:space="preserve">здоровья </w:t>
            </w:r>
            <w:r w:rsidR="009E7F89">
              <w:rPr>
                <w:bCs/>
              </w:rPr>
              <w:lastRenderedPageBreak/>
              <w:t>воспитанников (</w:t>
            </w:r>
            <w:r w:rsidRPr="007036BA">
              <w:rPr>
                <w:bCs/>
              </w:rPr>
              <w:t xml:space="preserve">результатов охраны и укрепления физического и </w:t>
            </w:r>
            <w:r w:rsidR="009E7F89">
              <w:rPr>
                <w:bCs/>
              </w:rPr>
              <w:t>психического здоровья)</w:t>
            </w:r>
          </w:p>
        </w:tc>
        <w:tc>
          <w:tcPr>
            <w:tcW w:w="7938" w:type="dxa"/>
          </w:tcPr>
          <w:p w:rsidR="00102008" w:rsidRPr="007036BA" w:rsidRDefault="00102008" w:rsidP="009E7F89">
            <w:pPr>
              <w:numPr>
                <w:ilvl w:val="0"/>
                <w:numId w:val="13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lastRenderedPageBreak/>
              <w:t xml:space="preserve">совершенствовать, корректировать  индивидуальные образовательные </w:t>
            </w:r>
            <w:r w:rsidRPr="007036BA">
              <w:lastRenderedPageBreak/>
              <w:t>программы с учётом  динамики развития ребёнка и возможностей МБДОУ</w:t>
            </w:r>
          </w:p>
          <w:p w:rsidR="00102008" w:rsidRPr="007036BA" w:rsidRDefault="00102008" w:rsidP="009E7F89">
            <w:pPr>
              <w:shd w:val="clear" w:color="auto" w:fill="FFFFFF"/>
              <w:tabs>
                <w:tab w:val="num" w:pos="308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102008" w:rsidRPr="007036BA" w:rsidTr="009E7F89">
        <w:tc>
          <w:tcPr>
            <w:tcW w:w="2386" w:type="dxa"/>
          </w:tcPr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036BA">
              <w:rPr>
                <w:bCs/>
              </w:rPr>
              <w:lastRenderedPageBreak/>
              <w:t xml:space="preserve">Анализ результатов </w:t>
            </w:r>
            <w:r w:rsidR="009E7F89">
              <w:rPr>
                <w:bCs/>
              </w:rPr>
              <w:t>воспитательно-</w:t>
            </w:r>
            <w:r w:rsidRPr="007036BA">
              <w:rPr>
                <w:bCs/>
              </w:rPr>
              <w:t xml:space="preserve">образовательного процесса в </w:t>
            </w:r>
            <w:r w:rsidR="009E7F89">
              <w:rPr>
                <w:bCs/>
              </w:rPr>
              <w:t>МБ</w:t>
            </w:r>
            <w:r w:rsidRPr="007036BA">
              <w:rPr>
                <w:bCs/>
              </w:rPr>
              <w:t>ДОУ</w:t>
            </w:r>
          </w:p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7938" w:type="dxa"/>
          </w:tcPr>
          <w:p w:rsidR="00102008" w:rsidRPr="007036BA" w:rsidRDefault="00102008" w:rsidP="009E7F89">
            <w:pPr>
              <w:numPr>
                <w:ilvl w:val="0"/>
                <w:numId w:val="15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t>совершенствовать работу педагогического коллектива (искать эффективные формы) по развитию у детей коммуникативных навыков, интеллектуальных способностей, умений самостоятельно усваивать знания и способы деятельности для  решения новых задач (проблем), поставленных как взрослым, так и самим собой, способностей, предлагать собственный замысел и самостоятельно воплощать его в продуктивной деятельности;</w:t>
            </w:r>
          </w:p>
          <w:p w:rsidR="00102008" w:rsidRPr="007036BA" w:rsidRDefault="00102008" w:rsidP="009E7F89">
            <w:pPr>
              <w:numPr>
                <w:ilvl w:val="0"/>
                <w:numId w:val="12"/>
              </w:numPr>
              <w:shd w:val="clear" w:color="auto" w:fill="FFFFFF"/>
              <w:tabs>
                <w:tab w:val="num" w:pos="24"/>
                <w:tab w:val="num" w:pos="308"/>
                <w:tab w:val="num" w:pos="459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t>расширять возможности  и границы вариативных форм работы в оказании специальной профессиональной помощи детям с ограниченными возможностями здоровья, в том числе инвалидам – воспитанникам ДОУ;</w:t>
            </w:r>
          </w:p>
          <w:p w:rsidR="00102008" w:rsidRPr="007036BA" w:rsidRDefault="00102008" w:rsidP="009E7F89">
            <w:pPr>
              <w:numPr>
                <w:ilvl w:val="0"/>
                <w:numId w:val="11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t xml:space="preserve">осуществлять поиск эффективных путей взаимодействия  (индивидуально ориентированных)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(безусловно, приоритетным), современные технологии (Интернет-ресурсы, участие в разработке и реализации совместных педагогических проектов, участие в управлении </w:t>
            </w:r>
            <w:r w:rsidR="009E7F89">
              <w:t>МБ</w:t>
            </w:r>
            <w:r w:rsidRPr="007036BA">
              <w:t>ДОУ и др.)</w:t>
            </w:r>
          </w:p>
        </w:tc>
      </w:tr>
      <w:tr w:rsidR="00102008" w:rsidRPr="007036BA" w:rsidTr="009E7F89">
        <w:tc>
          <w:tcPr>
            <w:tcW w:w="2386" w:type="dxa"/>
          </w:tcPr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036BA">
              <w:rPr>
                <w:bCs/>
              </w:rPr>
              <w:t>Анализ кадрового обеспечения образовательного процесса</w:t>
            </w:r>
          </w:p>
        </w:tc>
        <w:tc>
          <w:tcPr>
            <w:tcW w:w="7938" w:type="dxa"/>
          </w:tcPr>
          <w:p w:rsidR="00102008" w:rsidRPr="007036BA" w:rsidRDefault="00102008" w:rsidP="009E7F89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t>создать условия для успешной аттестации и увеличения числа педагогов и специалистов с первой квалификационной категорией, соответствие занимаемой должности и  полное исключение педагогов без категории; перепрофилирование педагогических кадров;</w:t>
            </w:r>
          </w:p>
          <w:p w:rsidR="00102008" w:rsidRPr="007036BA" w:rsidRDefault="00102008" w:rsidP="009E7F89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t>создать условия для стабильной работы педагогического коллектива в режиме инновационного развития;</w:t>
            </w:r>
          </w:p>
          <w:p w:rsidR="00102008" w:rsidRPr="007036BA" w:rsidRDefault="00102008" w:rsidP="009E7F89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0" w:firstLine="10"/>
              <w:jc w:val="both"/>
            </w:pPr>
            <w:r w:rsidRPr="007036BA">
              <w:t>профессионально и эффективно использовать в работе современные технологии;</w:t>
            </w:r>
          </w:p>
          <w:p w:rsidR="00102008" w:rsidRPr="007036BA" w:rsidRDefault="00102008" w:rsidP="009E7F89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0" w:firstLine="10"/>
              <w:jc w:val="both"/>
              <w:rPr>
                <w:color w:val="7030A0"/>
              </w:rPr>
            </w:pPr>
            <w:r w:rsidRPr="007036BA">
              <w:t>организовать мероприятия, способствующие повышению педагогической компетентности помощников воспитателей, обучить их взаимодействию с детьми на основе сотрудничества, взаимопонимания.</w:t>
            </w:r>
          </w:p>
        </w:tc>
      </w:tr>
      <w:tr w:rsidR="00102008" w:rsidRPr="007036BA" w:rsidTr="009E7F89">
        <w:trPr>
          <w:trHeight w:val="1549"/>
        </w:trPr>
        <w:tc>
          <w:tcPr>
            <w:tcW w:w="2386" w:type="dxa"/>
          </w:tcPr>
          <w:p w:rsidR="00102008" w:rsidRPr="007036BA" w:rsidRDefault="00102008" w:rsidP="009E7F8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036BA">
              <w:rPr>
                <w:bCs/>
              </w:rPr>
              <w:t xml:space="preserve">Анализ материально – технического и финансового обеспечения </w:t>
            </w:r>
            <w:r w:rsidR="009E7F89">
              <w:rPr>
                <w:bCs/>
              </w:rPr>
              <w:t>МБ</w:t>
            </w:r>
            <w:r w:rsidRPr="007036BA">
              <w:rPr>
                <w:bCs/>
              </w:rPr>
              <w:t>ДОУ</w:t>
            </w:r>
          </w:p>
        </w:tc>
        <w:tc>
          <w:tcPr>
            <w:tcW w:w="7938" w:type="dxa"/>
          </w:tcPr>
          <w:p w:rsidR="00102008" w:rsidRPr="007036BA" w:rsidRDefault="00102008" w:rsidP="009E7F89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7036BA">
              <w:t xml:space="preserve">изыскание дополнительных финансовых средств для осуществления поставленных задач за счёт введения дополнительных платных услуг, участия </w:t>
            </w:r>
            <w:r w:rsidR="005324CB">
              <w:t>МБ</w:t>
            </w:r>
            <w:r w:rsidRPr="007036BA">
              <w:t xml:space="preserve">ДОУ в грантовых программах, конкурсах с материальным призовым фондом. </w:t>
            </w:r>
          </w:p>
        </w:tc>
      </w:tr>
    </w:tbl>
    <w:p w:rsidR="00102008" w:rsidRPr="007036BA" w:rsidRDefault="00102008" w:rsidP="009E7F8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F863DC" w:rsidRPr="007036BA" w:rsidRDefault="00F863DC" w:rsidP="009E7F89">
      <w:pPr>
        <w:tabs>
          <w:tab w:val="left" w:pos="3686"/>
        </w:tabs>
        <w:rPr>
          <w:b/>
        </w:rPr>
      </w:pPr>
      <w:r w:rsidRPr="007036BA">
        <w:rPr>
          <w:b/>
        </w:rPr>
        <w:t xml:space="preserve">4. Концепция программы развития </w:t>
      </w:r>
      <w:r w:rsidR="003F1B98" w:rsidRPr="007036BA">
        <w:rPr>
          <w:b/>
        </w:rPr>
        <w:t>МБ</w:t>
      </w:r>
      <w:r w:rsidR="00E4218C">
        <w:rPr>
          <w:b/>
        </w:rPr>
        <w:t>ДОУ</w:t>
      </w:r>
    </w:p>
    <w:p w:rsidR="00102008" w:rsidRPr="007036BA" w:rsidRDefault="00102008" w:rsidP="009E7F89">
      <w:pPr>
        <w:tabs>
          <w:tab w:val="left" w:pos="3686"/>
        </w:tabs>
        <w:rPr>
          <w:b/>
        </w:rPr>
      </w:pPr>
    </w:p>
    <w:p w:rsidR="00102008" w:rsidRPr="007036BA" w:rsidRDefault="00102008" w:rsidP="009E7F89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036BA">
        <w:t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личностно-ориентированную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самостановлению.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b/>
        </w:rPr>
        <w:t>Миссия детского сада</w:t>
      </w:r>
      <w:r w:rsidRPr="007036BA">
        <w:rPr>
          <w:rFonts w:cs="Calibri"/>
        </w:rPr>
        <w:t xml:space="preserve"> – в объединении усилий </w:t>
      </w:r>
      <w:r w:rsidR="008838FA" w:rsidRPr="007036BA">
        <w:rPr>
          <w:rFonts w:cs="Calibri"/>
        </w:rPr>
        <w:t>МБ</w:t>
      </w:r>
      <w:r w:rsidRPr="007036BA">
        <w:rPr>
          <w:rFonts w:cs="Calibri"/>
        </w:rPr>
        <w:t>ДОУ и семьи для создания условий, способствующих полноценному развитию ребёнка в соответствии с его индивидуальными особенностями, склонностями и интересами.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lastRenderedPageBreak/>
        <w:t>Это будет обеспечиваться индивидуализацией образовательного процесса через:</w:t>
      </w:r>
    </w:p>
    <w:p w:rsidR="00102008" w:rsidRPr="007036BA" w:rsidRDefault="00102008" w:rsidP="009E7F89">
      <w:pPr>
        <w:pStyle w:val="af5"/>
        <w:numPr>
          <w:ilvl w:val="0"/>
          <w:numId w:val="20"/>
        </w:numPr>
        <w:ind w:left="0" w:firstLine="426"/>
        <w:contextualSpacing/>
        <w:jc w:val="both"/>
        <w:rPr>
          <w:rFonts w:cs="Calibri"/>
        </w:rPr>
      </w:pPr>
      <w:r w:rsidRPr="007036BA">
        <w:rPr>
          <w:rFonts w:cs="Calibri"/>
        </w:rPr>
        <w:t>создание условий для свободного выбора детьми деятельности, участников совместной деятельности;</w:t>
      </w:r>
    </w:p>
    <w:p w:rsidR="00102008" w:rsidRPr="007036BA" w:rsidRDefault="00102008" w:rsidP="009E7F89">
      <w:pPr>
        <w:pStyle w:val="af5"/>
        <w:numPr>
          <w:ilvl w:val="0"/>
          <w:numId w:val="20"/>
        </w:numPr>
        <w:ind w:left="0" w:firstLine="426"/>
        <w:contextualSpacing/>
        <w:jc w:val="both"/>
        <w:rPr>
          <w:rFonts w:cs="Calibri"/>
        </w:rPr>
      </w:pPr>
      <w:r w:rsidRPr="007036BA">
        <w:rPr>
          <w:rFonts w:cs="Calibri"/>
        </w:rPr>
        <w:t>создание условий для принятия детьми решений, выражения своих чувств и мыслей;</w:t>
      </w:r>
    </w:p>
    <w:p w:rsidR="00102008" w:rsidRPr="007036BA" w:rsidRDefault="00102008" w:rsidP="009E7F89">
      <w:pPr>
        <w:pStyle w:val="af5"/>
        <w:numPr>
          <w:ilvl w:val="0"/>
          <w:numId w:val="20"/>
        </w:numPr>
        <w:ind w:left="0" w:firstLine="426"/>
        <w:contextualSpacing/>
        <w:jc w:val="both"/>
        <w:rPr>
          <w:rFonts w:cs="Calibri"/>
        </w:rPr>
      </w:pPr>
      <w:r w:rsidRPr="007036BA">
        <w:rPr>
          <w:rFonts w:cs="Calibri"/>
        </w:rPr>
        <w:t>недирективную помощь детям, поддержку детской инициативы и самостоятельности в разных видах деятельности.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Обеспечение эмоционального благополучия будет достигаться посредством:</w:t>
      </w:r>
    </w:p>
    <w:p w:rsidR="00102008" w:rsidRPr="007036BA" w:rsidRDefault="00102008" w:rsidP="009E7F89">
      <w:pPr>
        <w:pStyle w:val="af5"/>
        <w:numPr>
          <w:ilvl w:val="0"/>
          <w:numId w:val="21"/>
        </w:numPr>
        <w:ind w:left="0" w:firstLine="426"/>
        <w:contextualSpacing/>
        <w:jc w:val="both"/>
        <w:rPr>
          <w:rFonts w:cs="Calibri"/>
        </w:rPr>
      </w:pPr>
      <w:r w:rsidRPr="007036BA">
        <w:rPr>
          <w:rFonts w:cs="Calibri"/>
        </w:rPr>
        <w:t>уважительного отношения к каждому ребёнку, к его чувствам и потребностям;</w:t>
      </w:r>
    </w:p>
    <w:p w:rsidR="00102008" w:rsidRPr="007036BA" w:rsidRDefault="00102008" w:rsidP="009E7F89">
      <w:pPr>
        <w:pStyle w:val="af5"/>
        <w:numPr>
          <w:ilvl w:val="0"/>
          <w:numId w:val="21"/>
        </w:numPr>
        <w:ind w:left="0" w:firstLine="426"/>
        <w:contextualSpacing/>
        <w:jc w:val="both"/>
        <w:rPr>
          <w:rFonts w:cs="Calibri"/>
        </w:rPr>
      </w:pPr>
      <w:r w:rsidRPr="007036BA">
        <w:rPr>
          <w:rFonts w:cs="Calibri"/>
        </w:rPr>
        <w:t>непосредственное общение с каждым ребёнком;</w:t>
      </w:r>
    </w:p>
    <w:p w:rsidR="00102008" w:rsidRPr="007036BA" w:rsidRDefault="00102008" w:rsidP="009E7F89">
      <w:pPr>
        <w:pStyle w:val="af5"/>
        <w:numPr>
          <w:ilvl w:val="0"/>
          <w:numId w:val="21"/>
        </w:numPr>
        <w:ind w:left="0" w:firstLine="426"/>
        <w:contextualSpacing/>
        <w:jc w:val="both"/>
        <w:rPr>
          <w:rFonts w:cs="Calibri"/>
        </w:rPr>
      </w:pPr>
      <w:r w:rsidRPr="007036BA">
        <w:rPr>
          <w:rFonts w:cs="Calibri"/>
        </w:rPr>
        <w:t xml:space="preserve">создания условий для доброжелательных отношений между детьми. 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b/>
        </w:rPr>
        <w:t>Философия жизнедеятельности</w:t>
      </w:r>
      <w:r w:rsidRPr="007036BA">
        <w:rPr>
          <w:rFonts w:cs="Calibri"/>
        </w:rPr>
        <w:t xml:space="preserve"> </w:t>
      </w:r>
      <w:r w:rsidRPr="007036BA">
        <w:rPr>
          <w:rFonts w:cs="Calibri"/>
          <w:b/>
        </w:rPr>
        <w:t>М</w:t>
      </w:r>
      <w:r w:rsidR="008838FA" w:rsidRPr="007036BA">
        <w:rPr>
          <w:rFonts w:cs="Calibri"/>
          <w:b/>
        </w:rPr>
        <w:t>Б</w:t>
      </w:r>
      <w:r w:rsidRPr="007036BA">
        <w:rPr>
          <w:rFonts w:cs="Calibri"/>
          <w:b/>
        </w:rPr>
        <w:t xml:space="preserve">ДОУ 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 xml:space="preserve">Философия – это понимание смысла жизнедеятельности </w:t>
      </w:r>
      <w:r w:rsidR="005324CB">
        <w:rPr>
          <w:rFonts w:cs="Calibri"/>
        </w:rPr>
        <w:t>МБ</w:t>
      </w:r>
      <w:r w:rsidRPr="007036BA">
        <w:rPr>
          <w:rFonts w:cs="Calibri"/>
        </w:rPr>
        <w:t>ДОУ через особую систему знаний и ценностей.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Индивидуализация:</w:t>
      </w:r>
      <w:r w:rsidRPr="007036BA">
        <w:rPr>
          <w:rFonts w:cs="Calibri"/>
        </w:rPr>
        <w:t xml:space="preserve"> взаимодействие всех участников образовательного процесса, ориентированное на интересы и возможности каждого. В нашем </w:t>
      </w:r>
      <w:r w:rsidR="005324CB">
        <w:rPr>
          <w:rFonts w:cs="Calibri"/>
        </w:rPr>
        <w:t>МБ</w:t>
      </w:r>
      <w:r w:rsidRPr="007036BA">
        <w:rPr>
          <w:rFonts w:cs="Calibri"/>
        </w:rPr>
        <w:t>ДОУ мы стремимся создать условия для развития индивидуальных способностей, раскрытия заложенного природой потенциала, возможности самореализации.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Здоровье:</w:t>
      </w:r>
      <w:r w:rsidRPr="007036BA">
        <w:rPr>
          <w:rFonts w:cs="Calibri"/>
        </w:rPr>
        <w:t xml:space="preserve"> это состояние полного физического, психического и социального благополучия - состояние гармонии.  Наличие здоровья у человека – результат ведения им здорового образа жизни. Очень важно не только создавать условия для ведения здорового образа жизни, но и воспитывать на своём примере. Поэтому мы стремимся приобщить к ведению здорового образа жизни не только детей, но и их родственников, а также всех сотрудников </w:t>
      </w:r>
      <w:r w:rsidR="005324CB">
        <w:rPr>
          <w:rFonts w:cs="Calibri"/>
        </w:rPr>
        <w:t>МБ</w:t>
      </w:r>
      <w:r w:rsidRPr="007036BA">
        <w:rPr>
          <w:rFonts w:cs="Calibri"/>
        </w:rPr>
        <w:t>ДОУ.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Семья:</w:t>
      </w:r>
      <w:r w:rsidRPr="007036BA">
        <w:rPr>
          <w:rFonts w:cs="Calibri"/>
        </w:rPr>
        <w:t xml:space="preserve"> в ней ребёнок находится в течение длительного периода своей жизни и по длительности своего воздействия на личность ни один из институтов воспитания не может сравниться с семьёй.</w:t>
      </w:r>
      <w:r w:rsidRPr="007036BA">
        <w:rPr>
          <w:rFonts w:cs="Calibri"/>
          <w:color w:val="00B0F0"/>
        </w:rPr>
        <w:t xml:space="preserve"> </w:t>
      </w:r>
      <w:r w:rsidRPr="007036BA">
        <w:rPr>
          <w:rFonts w:cs="Calibri"/>
        </w:rPr>
        <w:t>Поэтому во взаимодействии с каждым ребёнком  мы учитываем сложившиеся в его семье традиции, опыт воспитания.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Сотрудничество, открытость:</w:t>
      </w:r>
      <w:r w:rsidRPr="007036BA">
        <w:rPr>
          <w:rFonts w:cs="Calibri"/>
        </w:rPr>
        <w:t xml:space="preserve"> педагоги совместно с родителями обсуждают актуальные вопросы, решают возникшие проблемы, а также</w:t>
      </w:r>
      <w:r w:rsidRPr="007036BA">
        <w:rPr>
          <w:rFonts w:cs="Calibri"/>
          <w:color w:val="00B0F0"/>
        </w:rPr>
        <w:t xml:space="preserve"> </w:t>
      </w:r>
      <w:r w:rsidRPr="007036BA">
        <w:rPr>
          <w:rFonts w:cs="Calibri"/>
        </w:rPr>
        <w:t>делятся информацией, опытом, идеями.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Профессионализм, высокое качество образовательных услуг:</w:t>
      </w:r>
      <w:r w:rsidRPr="007036BA">
        <w:rPr>
          <w:rFonts w:cs="Calibri"/>
        </w:rPr>
        <w:t xml:space="preserve"> развитие организации неотделимо от профессионального роста ее сотрудников. Педагоги нашего </w:t>
      </w:r>
      <w:r w:rsidR="005324CB">
        <w:rPr>
          <w:rFonts w:cs="Calibri"/>
        </w:rPr>
        <w:t>МБ</w:t>
      </w:r>
      <w:r w:rsidRPr="007036BA">
        <w:rPr>
          <w:rFonts w:cs="Calibri"/>
        </w:rPr>
        <w:t>ДОУ стремятся в совершенстве овладеть профессиональными знаниями и умениями. Это достигается непрерывным обучением и постоянным повышением компетенций в разных формах.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Инновационность:</w:t>
      </w:r>
      <w:r w:rsidRPr="007036BA">
        <w:rPr>
          <w:rFonts w:cs="Calibri"/>
        </w:rPr>
        <w:t xml:space="preserve"> педагоги ДОУ нацелены на самообразование, отбор и введение в практику новых эффективных технологий, форм, методов, повышающих эффективность образовательного процесса и отвечающих современным требованиям государственной политики.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  <w:i/>
        </w:rPr>
        <w:t>Вариативность и разнообразие:</w:t>
      </w:r>
      <w:r w:rsidRPr="007036BA">
        <w:rPr>
          <w:rFonts w:cs="Calibri"/>
        </w:rPr>
        <w:t xml:space="preserve"> являются неотъемлемой составляющей образовательного процесса, как следствие социального заказа государства и родителей, а также исходя из особенностей развития детей. </w:t>
      </w:r>
    </w:p>
    <w:p w:rsidR="00102008" w:rsidRPr="007036BA" w:rsidRDefault="00102008" w:rsidP="009E7F89">
      <w:pPr>
        <w:ind w:firstLine="426"/>
        <w:jc w:val="center"/>
        <w:rPr>
          <w:rFonts w:cs="Calibri"/>
          <w:b/>
        </w:rPr>
      </w:pPr>
      <w:r w:rsidRPr="007036BA">
        <w:rPr>
          <w:rFonts w:cs="Calibri"/>
          <w:b/>
        </w:rPr>
        <w:t>4.1. Образ выпускника дошкольного образовательного учреждения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В ФГОС ДО целевыми ориентирами на этапе завершения дошкольного образования представлены социально-нормативные возрастные характеристики возможных достижений ребёнка, исходя из которых мы может описать качества личности выпускника нашего ДОУ.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 xml:space="preserve">Самостоятельность и инициативность.  У ребёнка заложены основы для проявления личной инициативы в различных видах деятельности. Он обладает творческим мышлением и способен действовать не по шаблону, а достигать цели альтернативным способом. 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Ребёнок способен самостоятельно ставить проблему, добывать необходимую информацию для её решения, применять полученные знания в практической деятельности.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Ответственность и самоконтроль. Ребёнок обладает навыками самоконтроля, умеет планировать, принимать решения и брать ответственность за них на себя, в том числе и по отношению к другим людям. Ребёнок понимает значимость своих действий. Умеет брать на себя такие обязанности, которые соответствуют его уровню развития и которые он может выполнить.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 xml:space="preserve">Чувство уверенности в себе и позитивная самооценка. Ребёнок обладает способностью составлять собственное мнение о себе и других людях, давать характеристику своим и чужим </w:t>
      </w:r>
      <w:r w:rsidRPr="007036BA">
        <w:rPr>
          <w:rFonts w:cs="Calibri"/>
        </w:rPr>
        <w:lastRenderedPageBreak/>
        <w:t>поступкам. Ребёнок признает за собой и за другими право быть непохожими, со своими интересами, привычками, умениями, а также национальными особенностями. Он знает свои сильные стороны, имеет опыт преодоления трудностей, обладает чувством собственного достоинства, а также имеет установку на положительное отношение к миру и другим людям.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Ребёнок овладевает начальными представлениями о ценности своего здоровья и необходимостью вести здоровый образ жизни. Он подвижен, вынослив, может контролировать свои движения и управлять ими.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 xml:space="preserve">Социально-коммуникативное развитие. У ребёнка сложились надёжные доверительные отношения с родителями, педагогами. Он умеет устанавливать прочные дружеские взаимоотношения со сверстниками. 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Ребёнок проявляет любознательность в познании окружающего мира. Он умеет получать знания через собственный опыт: исследования, игру, взаимодействие.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 xml:space="preserve">В любой момент ребёнок способен проявить сострадание, милосердие, оказать помощь другому человеку. 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Ребёнок не боится решать проблемы самостоятельно или обращаться за помощью к сверстникам.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Использует речь для выражения своих мыслей, чувств и желаний. У ребёнка развито умение и привычка слушать собеседника, делиться своими мыслями и точкой зрения. Он обладает первичными навыками публичного выступления.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Выпускник детского сада обладает начальными знаниями о правилах и нормах жизни в семье, детском саду, обществе в целом, приобретает основы правового поведения.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Независимое и критическое мышление. Ребёнок обладает способностью самостоятельно мыслить, логически рассуждать, обладает навыками простейшего абстрагирования, умеет самостоятельно искать ответы на возникающие вопросы.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sz w:val="24"/>
          <w:szCs w:val="24"/>
        </w:rPr>
        <w:t>Выпускник способен к принятию обоснованных решений (отклонить, согласиться или отложить) исходя из анализа собственного опыта и мнения собеседников, обладает гибкостью суждений.</w:t>
      </w:r>
      <w:r w:rsidRPr="007036BA">
        <w:rPr>
          <w:rFonts w:ascii="Times New Roman" w:hAnsi="Times New Roman"/>
          <w:bCs/>
          <w:sz w:val="24"/>
          <w:szCs w:val="24"/>
        </w:rPr>
        <w:t xml:space="preserve">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7036BA">
        <w:rPr>
          <w:rFonts w:ascii="Times New Roman" w:hAnsi="Times New Roman"/>
          <w:bCs/>
          <w:i/>
          <w:sz w:val="24"/>
          <w:szCs w:val="24"/>
        </w:rPr>
        <w:t>Иными словами, мы должны выпустить ребенка физически и психически здорового, приспособленного к условиям окружающей социальной среды, эмоционально раскрепощенного, легко идущего на контакт с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102008" w:rsidRPr="007036BA" w:rsidRDefault="00102008" w:rsidP="009E7F89">
      <w:pPr>
        <w:ind w:firstLine="426"/>
        <w:jc w:val="center"/>
        <w:rPr>
          <w:rFonts w:cs="Calibri"/>
          <w:b/>
        </w:rPr>
      </w:pPr>
      <w:r w:rsidRPr="007036BA">
        <w:rPr>
          <w:rFonts w:cs="Calibri"/>
          <w:b/>
        </w:rPr>
        <w:t>4.2. Образ педагога дошкольного образовательного учреждения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>Ключевым условием для формирования компетенций ребенка является педагог со своими особыми компетенциями. Универсальные требования к педагогу сформулированы в  профессиональном стандарте педагога (приказ Министерства труда и социальной защиты Российской Федерации № 544н от «18» октября 2013г.) и в ФГОС ДО, представленные в виде трудовых действий, необходимых умений, знаний и других характеристик.</w:t>
      </w:r>
    </w:p>
    <w:p w:rsidR="00102008" w:rsidRPr="007036BA" w:rsidRDefault="00102008" w:rsidP="009E7F89">
      <w:pPr>
        <w:ind w:firstLine="426"/>
        <w:jc w:val="both"/>
        <w:rPr>
          <w:rFonts w:cs="Calibri"/>
        </w:rPr>
      </w:pPr>
      <w:r w:rsidRPr="007036BA">
        <w:rPr>
          <w:rFonts w:cs="Calibri"/>
        </w:rPr>
        <w:t xml:space="preserve">Кроме этого, каждый педагог нашего детского сада разделяет и следует ценностям, формирующим корпоративный дух организации. </w:t>
      </w:r>
      <w:r w:rsidRPr="007036BA">
        <w:rPr>
          <w:bCs/>
        </w:rPr>
        <w:t xml:space="preserve">Личность может воспитать только личность.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Анализируя основные цели и направления деятельности детского сада в будущем, можно определить следующую </w:t>
      </w:r>
      <w:r w:rsidRPr="007036BA">
        <w:rPr>
          <w:rFonts w:ascii="Times New Roman" w:hAnsi="Times New Roman"/>
          <w:bCs/>
          <w:i/>
          <w:sz w:val="24"/>
          <w:szCs w:val="24"/>
        </w:rPr>
        <w:t>модель педагога детского сада</w:t>
      </w:r>
      <w:r w:rsidRPr="007036BA">
        <w:rPr>
          <w:rFonts w:ascii="Times New Roman" w:hAnsi="Times New Roman"/>
          <w:bCs/>
          <w:sz w:val="24"/>
          <w:szCs w:val="24"/>
        </w:rPr>
        <w:t xml:space="preserve"> (как желаемый результат): </w:t>
      </w:r>
    </w:p>
    <w:p w:rsidR="00102008" w:rsidRPr="007036BA" w:rsidRDefault="00102008" w:rsidP="009E7F89">
      <w:pPr>
        <w:pStyle w:val="ae"/>
        <w:numPr>
          <w:ilvl w:val="0"/>
          <w:numId w:val="17"/>
        </w:numPr>
        <w:ind w:left="0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036BA">
        <w:rPr>
          <w:rFonts w:ascii="Times New Roman" w:hAnsi="Times New Roman"/>
          <w:bCs/>
          <w:i/>
          <w:sz w:val="24"/>
          <w:szCs w:val="24"/>
          <w:u w:val="single"/>
        </w:rPr>
        <w:t xml:space="preserve">Профессионализм воспитателя: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имеет необходимую педагогическую и психологическую подготовку;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владеет основами необходимых знаний и умений согласно нормативным документам;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свободно ориентируется в современных психолого-педагогических концепциях обучения, воспитания и здоровье формирования, использует их как основу в своей педагогической деятельности;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владеет умением планировать и оценивать уровень развития детей своей группы;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lastRenderedPageBreak/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проявляет творчество и интерес к педагогической деятельности;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умеет работать с техническими средствами обучения, видит перспективу применения ИКТ в образовательном процессе;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стимулирует активность детей в образовательной деятельности,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реализует систему комплексного психолого-медико-педагогического сопровождения воспитанников и их родителей;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036BA">
        <w:rPr>
          <w:rFonts w:ascii="Times New Roman" w:hAnsi="Times New Roman"/>
          <w:bCs/>
          <w:i/>
          <w:sz w:val="24"/>
          <w:szCs w:val="24"/>
          <w:u w:val="single"/>
        </w:rPr>
        <w:t xml:space="preserve">2. Проявление организационно-методических умений: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использует в работе новаторские методики;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владеет навыками анализа, прогнозирования и планирования своей деятельности.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036BA">
        <w:rPr>
          <w:rFonts w:ascii="Times New Roman" w:hAnsi="Times New Roman"/>
          <w:bCs/>
          <w:i/>
          <w:sz w:val="24"/>
          <w:szCs w:val="24"/>
          <w:u w:val="single"/>
        </w:rPr>
        <w:t xml:space="preserve">3. Личностные качества педагога: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имеет четко выработанную жизненную позицию, не противоречащую моральным нормам общества;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обладает развитой эмпатией: эмоциональной отзывчивостью на переживание ребенка, чуткостью, доброжелательностью, заботливостью, тактичностью;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владеет педагогическим тактом, умеет сохранять личное достоинство, не ущемляя самолюбия детей, их родителей, коллег по работе;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обладает рефлексивными умениями: умением размышлять над причинами успехов и неудач, ошибок и затруднений в воспитании и обучении детей;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креативен;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воплощает идеи гуманизации педагогического процесса;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развивает коммуникативно-адаптивные механизмы своей личности и личности ребенка с целью успешной интеграции в социуме;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•</w:t>
      </w:r>
      <w:r w:rsidRPr="007036BA">
        <w:rPr>
          <w:rFonts w:ascii="Times New Roman" w:hAnsi="Times New Roman"/>
          <w:bCs/>
          <w:sz w:val="24"/>
          <w:szCs w:val="24"/>
        </w:rPr>
        <w:tab/>
        <w:t xml:space="preserve">ведет работу по организации тесного взаимодействия медико-педагогического персонала учреждения, родителей и социума.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036BA">
        <w:rPr>
          <w:rFonts w:ascii="Times New Roman" w:hAnsi="Times New Roman"/>
          <w:bCs/>
          <w:sz w:val="24"/>
          <w:szCs w:val="24"/>
          <w:u w:val="single"/>
        </w:rPr>
        <w:t xml:space="preserve">Таким образом, обе модели педагога и ребенка-выпускника отражают приоритеты в развитии </w:t>
      </w:r>
      <w:r w:rsidR="005324CB">
        <w:rPr>
          <w:rFonts w:ascii="Times New Roman" w:hAnsi="Times New Roman"/>
          <w:bCs/>
          <w:sz w:val="24"/>
          <w:szCs w:val="24"/>
          <w:u w:val="single"/>
        </w:rPr>
        <w:t>МБ</w:t>
      </w:r>
      <w:r w:rsidRPr="007036BA">
        <w:rPr>
          <w:rFonts w:ascii="Times New Roman" w:hAnsi="Times New Roman"/>
          <w:bCs/>
          <w:sz w:val="24"/>
          <w:szCs w:val="24"/>
          <w:u w:val="single"/>
        </w:rPr>
        <w:t>ДОУ, основные характеристики желаемого будущего.</w:t>
      </w:r>
    </w:p>
    <w:p w:rsidR="00102008" w:rsidRPr="007036BA" w:rsidRDefault="00102008" w:rsidP="009E7F89">
      <w:pPr>
        <w:pStyle w:val="ae"/>
        <w:jc w:val="center"/>
        <w:rPr>
          <w:rFonts w:ascii="Times New Roman" w:hAnsi="Times New Roman"/>
          <w:b/>
          <w:bCs/>
          <w:sz w:val="24"/>
          <w:szCs w:val="24"/>
        </w:rPr>
      </w:pPr>
      <w:r w:rsidRPr="007036BA">
        <w:rPr>
          <w:rFonts w:ascii="Times New Roman" w:hAnsi="Times New Roman"/>
          <w:b/>
          <w:bCs/>
          <w:sz w:val="24"/>
          <w:szCs w:val="24"/>
        </w:rPr>
        <w:t xml:space="preserve">4.3. Модель будущего </w:t>
      </w:r>
      <w:r w:rsidR="00E4218C" w:rsidRPr="00E4218C">
        <w:rPr>
          <w:rFonts w:ascii="Times New Roman" w:hAnsi="Times New Roman"/>
          <w:b/>
        </w:rPr>
        <w:t>дошкольного образовательного учреждения</w:t>
      </w:r>
      <w:r w:rsidR="00E4218C" w:rsidRPr="007036B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036BA">
        <w:rPr>
          <w:rFonts w:ascii="Times New Roman" w:hAnsi="Times New Roman"/>
          <w:b/>
          <w:bCs/>
          <w:sz w:val="24"/>
          <w:szCs w:val="24"/>
        </w:rPr>
        <w:t>(как желаемый результат)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с </w:t>
      </w:r>
      <w:r w:rsidR="008838FA" w:rsidRPr="007036BA">
        <w:rPr>
          <w:rFonts w:ascii="Times New Roman" w:hAnsi="Times New Roman"/>
          <w:bCs/>
          <w:sz w:val="24"/>
          <w:szCs w:val="24"/>
        </w:rPr>
        <w:t>1</w:t>
      </w:r>
      <w:r w:rsidRPr="007036BA">
        <w:rPr>
          <w:rFonts w:ascii="Times New Roman" w:hAnsi="Times New Roman"/>
          <w:bCs/>
          <w:sz w:val="24"/>
          <w:szCs w:val="24"/>
        </w:rPr>
        <w:t xml:space="preserve"> </w:t>
      </w:r>
      <w:r w:rsidR="008838FA" w:rsidRPr="007036BA">
        <w:rPr>
          <w:rFonts w:ascii="Times New Roman" w:hAnsi="Times New Roman"/>
          <w:bCs/>
          <w:sz w:val="24"/>
          <w:szCs w:val="24"/>
        </w:rPr>
        <w:t>года</w:t>
      </w:r>
      <w:r w:rsidRPr="007036BA">
        <w:rPr>
          <w:rFonts w:ascii="Times New Roman" w:hAnsi="Times New Roman"/>
          <w:bCs/>
          <w:sz w:val="24"/>
          <w:szCs w:val="24"/>
        </w:rPr>
        <w:t xml:space="preserve"> до 7 лет, их социализации и самореализации.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Перспектива новой модели организации предполагает: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эффективную реализацию образовательной программы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lastRenderedPageBreak/>
        <w:t xml:space="preserve">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четкое распределение и согласование компетенций и полномочий, функций и ответственности всех субъектов образовательного процесса;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усиление роли комплексного психолого-медико-педагогического сопровождения всех субъектов образовательного процесса;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принципиально новую предметно-развивающую среду, в которой бы сами предметы, материалы, игрушки и пособия содержали бы элементы обучения и развития, возможность самостоятельного поведения; </w:t>
      </w:r>
    </w:p>
    <w:p w:rsidR="00102008" w:rsidRPr="007036BA" w:rsidRDefault="00102008" w:rsidP="009E7F89">
      <w:pPr>
        <w:pStyle w:val="ae"/>
        <w:numPr>
          <w:ilvl w:val="0"/>
          <w:numId w:val="22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 и неорганизованным детям населения.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Такова модель будущего учреждения, которое видится нам в результате реализации программы развития. 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Всё вышеизложенное определяет основную линию концепции Программы развития </w:t>
      </w:r>
      <w:r w:rsidR="008838FA" w:rsidRPr="007036BA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 на 2019-2023 г.г.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Для создания модели современной дошкольной образовательной организации необходим переход к образовательной модели с ведущим фактором индивидуально-личностного и интерактивного взаимодействия.</w:t>
      </w:r>
    </w:p>
    <w:p w:rsidR="00102008" w:rsidRPr="007036BA" w:rsidRDefault="00102008" w:rsidP="009E7F89">
      <w:pPr>
        <w:pStyle w:val="ae"/>
        <w:jc w:val="center"/>
        <w:rPr>
          <w:rFonts w:ascii="Times New Roman" w:hAnsi="Times New Roman"/>
          <w:b/>
          <w:bCs/>
          <w:sz w:val="24"/>
          <w:szCs w:val="24"/>
        </w:rPr>
      </w:pPr>
      <w:r w:rsidRPr="007036BA">
        <w:rPr>
          <w:rFonts w:ascii="Times New Roman" w:hAnsi="Times New Roman"/>
          <w:b/>
          <w:bCs/>
          <w:sz w:val="24"/>
          <w:szCs w:val="24"/>
        </w:rPr>
        <w:t>4.4. Стратегия развития дошкольного образовательного учреждения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b/>
          <w:bCs/>
          <w:i/>
          <w:color w:val="7030A0"/>
          <w:sz w:val="24"/>
          <w:szCs w:val="24"/>
        </w:rPr>
        <w:t xml:space="preserve"> </w:t>
      </w:r>
      <w:r w:rsidRPr="007036BA">
        <w:rPr>
          <w:rFonts w:ascii="Times New Roman" w:hAnsi="Times New Roman"/>
          <w:bCs/>
          <w:sz w:val="24"/>
          <w:szCs w:val="24"/>
        </w:rPr>
        <w:t xml:space="preserve">Новая Программа развития направлена на создание таких условий пребывания ребенка в </w:t>
      </w:r>
      <w:r w:rsidR="008838FA" w:rsidRPr="007036BA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ДОУ, чтобы ему хотелось не только пребывать в детском саду, не только обучаться, но и получать радость от успеха своей деятельности, быть в центре внимания своих сверстников, получать одобрение своих педагогов, быть успешным.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Обновлённое содержание образования потребует не только нового подхода к оценке образовательных результатов воспитанников, но и качественно иных ориентиров в оценке деятельности педагогов и специалистов, уровня системы управления качеством образования в </w:t>
      </w:r>
      <w:r w:rsidR="008838FA" w:rsidRPr="007036BA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ДОУ.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Конечно, ключевой фигурой современной образовательной системы является ПЕДАГОГ, поскольку качество образования не может быть выше качества работающих в этой среде педагогов.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элиты, поэтому педагог должен выполнять функции организатора деятельности, консультанта, наставника, сопровождающего самостоятельную деятельность воспитанников.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Материальная составляющая инфраструктуры </w:t>
      </w:r>
      <w:r w:rsidR="008838FA" w:rsidRPr="007036BA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 xml:space="preserve">ДОУ направлена на обеспечение физической и психологической безопасности. Для поддержания современной инфраструктуры </w:t>
      </w:r>
      <w:r w:rsidR="008838FA" w:rsidRPr="007036BA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 необходимо повысить качество сервисного обслуживания самого здания детского сада, территории к нему прилежащей.</w:t>
      </w:r>
    </w:p>
    <w:p w:rsidR="00102008" w:rsidRPr="007036BA" w:rsidRDefault="00102008" w:rsidP="009E7F89">
      <w:pPr>
        <w:pStyle w:val="ae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Модель информатизации </w:t>
      </w:r>
      <w:r w:rsidR="008838FA" w:rsidRPr="007036BA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 предполагает использование информационной среды детского сада для планирования образовательного процесса каждым педагогом, обладающим профессиональной ИКТ - компетентностью.</w:t>
      </w:r>
    </w:p>
    <w:p w:rsidR="00102008" w:rsidRPr="007036BA" w:rsidRDefault="00102008" w:rsidP="009E7F89">
      <w:pPr>
        <w:pStyle w:val="ae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036BA">
        <w:rPr>
          <w:rFonts w:ascii="Times New Roman" w:hAnsi="Times New Roman"/>
          <w:b/>
          <w:bCs/>
          <w:sz w:val="24"/>
          <w:szCs w:val="24"/>
        </w:rPr>
        <w:t xml:space="preserve">4.5. Механизм реализации Программы </w:t>
      </w:r>
    </w:p>
    <w:p w:rsidR="00102008" w:rsidRPr="007036BA" w:rsidRDefault="00102008" w:rsidP="009E7F89">
      <w:pPr>
        <w:pStyle w:val="ae"/>
        <w:numPr>
          <w:ilvl w:val="0"/>
          <w:numId w:val="19"/>
        </w:numPr>
        <w:tabs>
          <w:tab w:val="clear" w:pos="720"/>
          <w:tab w:val="num" w:pos="284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Механизмом реализации </w:t>
      </w:r>
      <w:r w:rsidR="005324CB">
        <w:rPr>
          <w:rFonts w:ascii="Times New Roman" w:hAnsi="Times New Roman"/>
          <w:bCs/>
          <w:sz w:val="24"/>
          <w:szCs w:val="24"/>
        </w:rPr>
        <w:t>П</w:t>
      </w:r>
      <w:r w:rsidRPr="007036BA">
        <w:rPr>
          <w:rFonts w:ascii="Times New Roman" w:hAnsi="Times New Roman"/>
          <w:bCs/>
          <w:sz w:val="24"/>
          <w:szCs w:val="24"/>
        </w:rPr>
        <w:t xml:space="preserve">рограммы </w:t>
      </w:r>
      <w:r w:rsidR="005324CB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 является составляющие ее проекты и программы.</w:t>
      </w:r>
    </w:p>
    <w:p w:rsidR="00102008" w:rsidRPr="007036BA" w:rsidRDefault="00102008" w:rsidP="009E7F89">
      <w:pPr>
        <w:pStyle w:val="ae"/>
        <w:numPr>
          <w:ilvl w:val="0"/>
          <w:numId w:val="19"/>
        </w:numPr>
        <w:tabs>
          <w:tab w:val="clear" w:pos="720"/>
          <w:tab w:val="num" w:pos="284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Разработанная в Программе концепция развития </w:t>
      </w:r>
      <w:r w:rsidR="005324CB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 будет использована в качестве основы при постановке тактических и оперативных целей при разработке годовых планов.</w:t>
      </w:r>
    </w:p>
    <w:p w:rsidR="00102008" w:rsidRPr="007036BA" w:rsidRDefault="00102008" w:rsidP="009E7F89">
      <w:pPr>
        <w:pStyle w:val="ae"/>
        <w:numPr>
          <w:ilvl w:val="0"/>
          <w:numId w:val="19"/>
        </w:numPr>
        <w:tabs>
          <w:tab w:val="clear" w:pos="720"/>
          <w:tab w:val="num" w:pos="284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lastRenderedPageBreak/>
        <w:t>Мероприятия по реализации проектов и программ включаются в годовой план работы образовательной организации.</w:t>
      </w:r>
    </w:p>
    <w:p w:rsidR="00102008" w:rsidRPr="007036BA" w:rsidRDefault="00102008" w:rsidP="009E7F89">
      <w:pPr>
        <w:pStyle w:val="ae"/>
        <w:numPr>
          <w:ilvl w:val="0"/>
          <w:numId w:val="19"/>
        </w:numPr>
        <w:tabs>
          <w:tab w:val="clear" w:pos="720"/>
          <w:tab w:val="num" w:pos="284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Подведение итогов, анализ достижений, выявление проблем и внесение корректировок в </w:t>
      </w:r>
      <w:r w:rsidR="005324CB">
        <w:rPr>
          <w:rFonts w:ascii="Times New Roman" w:hAnsi="Times New Roman"/>
          <w:bCs/>
          <w:sz w:val="24"/>
          <w:szCs w:val="24"/>
        </w:rPr>
        <w:t>П</w:t>
      </w:r>
      <w:r w:rsidRPr="007036BA">
        <w:rPr>
          <w:rFonts w:ascii="Times New Roman" w:hAnsi="Times New Roman"/>
          <w:bCs/>
          <w:sz w:val="24"/>
          <w:szCs w:val="24"/>
        </w:rPr>
        <w:t xml:space="preserve">рограмму будет осуществляться ежегодно на итоговом педагогическом совете, рассматриваться на родительских собраниях и представляться через Публичный доклад заведующего </w:t>
      </w:r>
      <w:r w:rsidR="005324CB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 xml:space="preserve">ДОУ ежегодно. </w:t>
      </w:r>
    </w:p>
    <w:p w:rsidR="00102008" w:rsidRPr="007036BA" w:rsidRDefault="009F3FB0" w:rsidP="009E7F89">
      <w:pPr>
        <w:pStyle w:val="ae"/>
        <w:tabs>
          <w:tab w:val="left" w:pos="284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4.6</w:t>
      </w:r>
      <w:r w:rsidR="00102008" w:rsidRPr="007036BA">
        <w:rPr>
          <w:rFonts w:ascii="Times New Roman" w:hAnsi="Times New Roman"/>
          <w:b/>
          <w:bCs/>
          <w:iCs/>
          <w:sz w:val="24"/>
          <w:szCs w:val="24"/>
        </w:rPr>
        <w:t xml:space="preserve">. Критерии оценки эффективности и реализации </w:t>
      </w:r>
    </w:p>
    <w:p w:rsidR="00102008" w:rsidRPr="007036BA" w:rsidRDefault="00102008" w:rsidP="009E7F89">
      <w:pPr>
        <w:pStyle w:val="ae"/>
        <w:tabs>
          <w:tab w:val="left" w:pos="284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036BA">
        <w:rPr>
          <w:rFonts w:ascii="Times New Roman" w:hAnsi="Times New Roman"/>
          <w:b/>
          <w:bCs/>
          <w:iCs/>
          <w:sz w:val="24"/>
          <w:szCs w:val="24"/>
        </w:rPr>
        <w:t xml:space="preserve">Программы </w:t>
      </w:r>
      <w:r w:rsidR="00B20821">
        <w:rPr>
          <w:rFonts w:ascii="Times New Roman" w:hAnsi="Times New Roman"/>
          <w:b/>
          <w:bCs/>
          <w:iCs/>
          <w:sz w:val="24"/>
          <w:szCs w:val="24"/>
        </w:rPr>
        <w:t>МБ</w:t>
      </w:r>
      <w:r w:rsidRPr="007036BA">
        <w:rPr>
          <w:rFonts w:ascii="Times New Roman" w:hAnsi="Times New Roman"/>
          <w:b/>
          <w:bCs/>
          <w:iCs/>
          <w:sz w:val="24"/>
          <w:szCs w:val="24"/>
        </w:rPr>
        <w:t>ДОУ</w:t>
      </w:r>
    </w:p>
    <w:p w:rsidR="00102008" w:rsidRPr="007036BA" w:rsidRDefault="00102008" w:rsidP="009E7F89">
      <w:pPr>
        <w:pStyle w:val="ae"/>
        <w:numPr>
          <w:ilvl w:val="0"/>
          <w:numId w:val="18"/>
        </w:numPr>
        <w:tabs>
          <w:tab w:val="clear" w:pos="720"/>
          <w:tab w:val="num" w:pos="426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Согласованность основных направлений и приоритетов программы с федеральными, региональными и муниципальными нормативно-правовыми документами в области образования.</w:t>
      </w:r>
    </w:p>
    <w:p w:rsidR="00102008" w:rsidRPr="007036BA" w:rsidRDefault="00102008" w:rsidP="009E7F89">
      <w:pPr>
        <w:pStyle w:val="ae"/>
        <w:numPr>
          <w:ilvl w:val="0"/>
          <w:numId w:val="18"/>
        </w:numPr>
        <w:tabs>
          <w:tab w:val="clear" w:pos="720"/>
          <w:tab w:val="num" w:pos="426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Реализация учреждением ФГОС дошкольного образования.</w:t>
      </w:r>
    </w:p>
    <w:p w:rsidR="00102008" w:rsidRPr="007036BA" w:rsidRDefault="00102008" w:rsidP="009E7F89">
      <w:pPr>
        <w:pStyle w:val="ae"/>
        <w:numPr>
          <w:ilvl w:val="0"/>
          <w:numId w:val="18"/>
        </w:numPr>
        <w:tabs>
          <w:tab w:val="clear" w:pos="720"/>
          <w:tab w:val="num" w:pos="426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Рост личностных достижений всех субъектов образовательного процесса.</w:t>
      </w:r>
    </w:p>
    <w:p w:rsidR="00102008" w:rsidRPr="007036BA" w:rsidRDefault="00102008" w:rsidP="009E7F89">
      <w:pPr>
        <w:pStyle w:val="ae"/>
        <w:numPr>
          <w:ilvl w:val="0"/>
          <w:numId w:val="18"/>
        </w:numPr>
        <w:tabs>
          <w:tab w:val="clear" w:pos="720"/>
          <w:tab w:val="num" w:pos="426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>Рост материально-технического и ресурсного обеспечения ДОУ.</w:t>
      </w:r>
    </w:p>
    <w:p w:rsidR="00102008" w:rsidRPr="007036BA" w:rsidRDefault="00102008" w:rsidP="009E7F89">
      <w:pPr>
        <w:pStyle w:val="ae"/>
        <w:numPr>
          <w:ilvl w:val="0"/>
          <w:numId w:val="18"/>
        </w:numPr>
        <w:tabs>
          <w:tab w:val="clear" w:pos="720"/>
          <w:tab w:val="num" w:pos="426"/>
        </w:tabs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7036BA">
        <w:rPr>
          <w:rFonts w:ascii="Times New Roman" w:hAnsi="Times New Roman"/>
          <w:bCs/>
          <w:sz w:val="24"/>
          <w:szCs w:val="24"/>
        </w:rPr>
        <w:t xml:space="preserve">Удовлетворенность всех участников образовательного процесса уровнем и качеством предоставляемых </w:t>
      </w:r>
      <w:r w:rsidR="005324CB">
        <w:rPr>
          <w:rFonts w:ascii="Times New Roman" w:hAnsi="Times New Roman"/>
          <w:bCs/>
          <w:sz w:val="24"/>
          <w:szCs w:val="24"/>
        </w:rPr>
        <w:t>МБ</w:t>
      </w:r>
      <w:r w:rsidRPr="007036BA">
        <w:rPr>
          <w:rFonts w:ascii="Times New Roman" w:hAnsi="Times New Roman"/>
          <w:bCs/>
          <w:sz w:val="24"/>
          <w:szCs w:val="24"/>
        </w:rPr>
        <w:t>ДОУ услуг.</w:t>
      </w:r>
    </w:p>
    <w:p w:rsidR="00DE7808" w:rsidRDefault="00DE7808" w:rsidP="009E7F89">
      <w:pPr>
        <w:pStyle w:val="ae"/>
        <w:jc w:val="both"/>
        <w:rPr>
          <w:rFonts w:ascii="Times New Roman" w:hAnsi="Times New Roman"/>
          <w:bCs/>
          <w:sz w:val="24"/>
          <w:szCs w:val="24"/>
        </w:rPr>
      </w:pPr>
    </w:p>
    <w:p w:rsidR="00B20821" w:rsidRPr="00B20821" w:rsidRDefault="00B20821" w:rsidP="00B20821">
      <w:pPr>
        <w:pStyle w:val="ae"/>
        <w:jc w:val="center"/>
        <w:rPr>
          <w:rFonts w:ascii="Times New Roman" w:hAnsi="Times New Roman"/>
          <w:b/>
          <w:bCs/>
          <w:sz w:val="24"/>
          <w:szCs w:val="24"/>
        </w:rPr>
      </w:pPr>
      <w:r w:rsidRPr="00B20821">
        <w:rPr>
          <w:rFonts w:ascii="Times New Roman" w:hAnsi="Times New Roman"/>
          <w:b/>
          <w:bCs/>
          <w:sz w:val="24"/>
          <w:szCs w:val="24"/>
        </w:rPr>
        <w:t>Таблица. Оценка выполнения реализации Программы (заполняется ежегодно)</w:t>
      </w:r>
    </w:p>
    <w:tbl>
      <w:tblPr>
        <w:tblW w:w="9997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18"/>
        <w:gridCol w:w="284"/>
        <w:gridCol w:w="623"/>
        <w:gridCol w:w="595"/>
        <w:gridCol w:w="595"/>
        <w:gridCol w:w="596"/>
        <w:gridCol w:w="3686"/>
      </w:tblGrid>
      <w:tr w:rsidR="007036BA" w:rsidRPr="007036BA" w:rsidTr="00B20821">
        <w:tc>
          <w:tcPr>
            <w:tcW w:w="3618" w:type="dxa"/>
          </w:tcPr>
          <w:p w:rsidR="007036BA" w:rsidRPr="007036BA" w:rsidRDefault="007036BA" w:rsidP="009E7F89">
            <w:pPr>
              <w:snapToGrid w:val="0"/>
              <w:jc w:val="both"/>
              <w:rPr>
                <w:b/>
                <w:i/>
              </w:rPr>
            </w:pPr>
            <w:r w:rsidRPr="007036BA">
              <w:rPr>
                <w:b/>
                <w:i/>
              </w:rPr>
              <w:t>Задачи этапа</w:t>
            </w:r>
          </w:p>
        </w:tc>
        <w:tc>
          <w:tcPr>
            <w:tcW w:w="284" w:type="dxa"/>
          </w:tcPr>
          <w:p w:rsidR="007036BA" w:rsidRPr="007036BA" w:rsidRDefault="007036BA" w:rsidP="009E7F89">
            <w:pPr>
              <w:tabs>
                <w:tab w:val="left" w:pos="34"/>
              </w:tabs>
              <w:suppressAutoHyphens/>
              <w:ind w:hanging="108"/>
              <w:jc w:val="center"/>
              <w:rPr>
                <w:b/>
              </w:rPr>
            </w:pPr>
          </w:p>
        </w:tc>
        <w:tc>
          <w:tcPr>
            <w:tcW w:w="623" w:type="dxa"/>
          </w:tcPr>
          <w:p w:rsidR="007036BA" w:rsidRPr="007036BA" w:rsidRDefault="007036BA" w:rsidP="009E7F89">
            <w:pPr>
              <w:tabs>
                <w:tab w:val="left" w:pos="34"/>
              </w:tabs>
              <w:suppressAutoHyphens/>
              <w:ind w:hanging="108"/>
              <w:jc w:val="center"/>
              <w:rPr>
                <w:b/>
              </w:rPr>
            </w:pPr>
            <w:r w:rsidRPr="007036BA">
              <w:rPr>
                <w:b/>
              </w:rPr>
              <w:t>2020</w:t>
            </w:r>
          </w:p>
        </w:tc>
        <w:tc>
          <w:tcPr>
            <w:tcW w:w="595" w:type="dxa"/>
          </w:tcPr>
          <w:p w:rsidR="007036BA" w:rsidRPr="007036BA" w:rsidRDefault="007036BA" w:rsidP="009E7F89">
            <w:pPr>
              <w:tabs>
                <w:tab w:val="left" w:pos="34"/>
              </w:tabs>
              <w:suppressAutoHyphens/>
              <w:ind w:hanging="108"/>
              <w:jc w:val="center"/>
              <w:rPr>
                <w:b/>
              </w:rPr>
            </w:pPr>
            <w:r w:rsidRPr="007036BA">
              <w:rPr>
                <w:b/>
              </w:rPr>
              <w:t>2021</w:t>
            </w:r>
          </w:p>
        </w:tc>
        <w:tc>
          <w:tcPr>
            <w:tcW w:w="595" w:type="dxa"/>
          </w:tcPr>
          <w:p w:rsidR="007036BA" w:rsidRPr="007036BA" w:rsidRDefault="007036BA" w:rsidP="009E7F89">
            <w:pPr>
              <w:tabs>
                <w:tab w:val="left" w:pos="34"/>
              </w:tabs>
              <w:suppressAutoHyphens/>
              <w:ind w:hanging="108"/>
              <w:jc w:val="center"/>
              <w:rPr>
                <w:b/>
              </w:rPr>
            </w:pPr>
            <w:r w:rsidRPr="007036BA">
              <w:rPr>
                <w:b/>
              </w:rPr>
              <w:t>2022</w:t>
            </w:r>
          </w:p>
        </w:tc>
        <w:tc>
          <w:tcPr>
            <w:tcW w:w="596" w:type="dxa"/>
          </w:tcPr>
          <w:p w:rsidR="007036BA" w:rsidRPr="007036BA" w:rsidRDefault="007036BA" w:rsidP="009E7F89">
            <w:pPr>
              <w:tabs>
                <w:tab w:val="left" w:pos="34"/>
              </w:tabs>
              <w:suppressAutoHyphens/>
              <w:ind w:hanging="108"/>
              <w:jc w:val="center"/>
              <w:rPr>
                <w:b/>
              </w:rPr>
            </w:pPr>
            <w:r w:rsidRPr="007036BA">
              <w:rPr>
                <w:b/>
              </w:rPr>
              <w:t>2023</w:t>
            </w:r>
          </w:p>
        </w:tc>
        <w:tc>
          <w:tcPr>
            <w:tcW w:w="3686" w:type="dxa"/>
          </w:tcPr>
          <w:p w:rsidR="007036BA" w:rsidRPr="007036BA" w:rsidRDefault="007036BA" w:rsidP="009E7F89">
            <w:pPr>
              <w:tabs>
                <w:tab w:val="left" w:pos="34"/>
              </w:tabs>
              <w:suppressAutoHyphens/>
              <w:jc w:val="center"/>
              <w:rPr>
                <w:b/>
              </w:rPr>
            </w:pPr>
            <w:r w:rsidRPr="007036BA">
              <w:rPr>
                <w:b/>
              </w:rPr>
              <w:t>Ответственные</w:t>
            </w:r>
          </w:p>
        </w:tc>
      </w:tr>
      <w:tr w:rsidR="00DE7808" w:rsidRPr="007036BA" w:rsidTr="009E7F89">
        <w:tc>
          <w:tcPr>
            <w:tcW w:w="9997" w:type="dxa"/>
            <w:gridSpan w:val="7"/>
          </w:tcPr>
          <w:p w:rsidR="00DE7808" w:rsidRPr="007036BA" w:rsidRDefault="00DE7808" w:rsidP="009E7F89">
            <w:pPr>
              <w:snapToGrid w:val="0"/>
              <w:jc w:val="center"/>
              <w:rPr>
                <w:i/>
              </w:rPr>
            </w:pPr>
            <w:r w:rsidRPr="007036BA">
              <w:rPr>
                <w:b/>
              </w:rPr>
              <w:t>I этап</w:t>
            </w:r>
            <w:r w:rsidRPr="007036BA">
              <w:t xml:space="preserve"> (подготовительный) </w:t>
            </w:r>
            <w:r w:rsidR="007036BA">
              <w:t xml:space="preserve">Сентябрь </w:t>
            </w:r>
            <w:r w:rsidRPr="007036BA">
              <w:t xml:space="preserve">2019 г. – </w:t>
            </w:r>
            <w:r w:rsidR="007036BA">
              <w:t>январь 2020</w:t>
            </w:r>
            <w:r w:rsidRPr="007036BA">
              <w:t xml:space="preserve"> г.</w:t>
            </w:r>
            <w:r w:rsidRPr="007036BA">
              <w:rPr>
                <w:i/>
              </w:rPr>
              <w:t xml:space="preserve"> </w:t>
            </w:r>
          </w:p>
          <w:p w:rsidR="00DE7808" w:rsidRPr="007036BA" w:rsidRDefault="00DE7808" w:rsidP="009E7F89">
            <w:pPr>
              <w:snapToGrid w:val="0"/>
              <w:jc w:val="center"/>
              <w:rPr>
                <w:b/>
              </w:rPr>
            </w:pPr>
            <w:r w:rsidRPr="007036BA">
              <w:rPr>
                <w:i/>
              </w:rPr>
              <w:t>Цель:</w:t>
            </w:r>
            <w:r w:rsidRPr="007036BA">
              <w:t xml:space="preserve"> Подготовить ресурсы для реализации Программы Развития</w:t>
            </w:r>
          </w:p>
        </w:tc>
      </w:tr>
      <w:tr w:rsidR="00B20821" w:rsidRPr="007036BA" w:rsidTr="00072231">
        <w:tc>
          <w:tcPr>
            <w:tcW w:w="3618" w:type="dxa"/>
          </w:tcPr>
          <w:p w:rsidR="00B20821" w:rsidRPr="007036BA" w:rsidRDefault="00B20821" w:rsidP="009E7F89">
            <w:pPr>
              <w:pStyle w:val="60"/>
              <w:shd w:val="clear" w:color="auto" w:fill="auto"/>
              <w:tabs>
                <w:tab w:val="right" w:pos="459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7036BA">
              <w:rPr>
                <w:rStyle w:val="6Exact"/>
                <w:sz w:val="24"/>
                <w:szCs w:val="24"/>
              </w:rPr>
              <w:t>Внесение изменений и дополнений в документы, регламентирующие</w:t>
            </w:r>
            <w:r w:rsidRPr="007036BA">
              <w:rPr>
                <w:sz w:val="24"/>
                <w:szCs w:val="24"/>
              </w:rPr>
              <w:t xml:space="preserve"> </w:t>
            </w:r>
            <w:r w:rsidRPr="007036BA">
              <w:rPr>
                <w:rStyle w:val="6Exact"/>
                <w:sz w:val="24"/>
                <w:szCs w:val="24"/>
              </w:rPr>
              <w:t xml:space="preserve">деятельность </w:t>
            </w:r>
            <w:r>
              <w:rPr>
                <w:rStyle w:val="6Exact"/>
                <w:sz w:val="24"/>
                <w:szCs w:val="24"/>
              </w:rPr>
              <w:t>МБ</w:t>
            </w:r>
            <w:r w:rsidRPr="007036BA">
              <w:rPr>
                <w:rStyle w:val="6Exact"/>
                <w:sz w:val="24"/>
                <w:szCs w:val="24"/>
              </w:rPr>
              <w:t>ДОУ в связи с изменяющимися условиями</w:t>
            </w:r>
          </w:p>
        </w:tc>
        <w:tc>
          <w:tcPr>
            <w:tcW w:w="2693" w:type="dxa"/>
            <w:gridSpan w:val="5"/>
            <w:vMerge w:val="restart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  <w:r>
              <w:t>-</w:t>
            </w:r>
          </w:p>
        </w:tc>
        <w:tc>
          <w:tcPr>
            <w:tcW w:w="3686" w:type="dxa"/>
          </w:tcPr>
          <w:p w:rsidR="00B20821" w:rsidRPr="007036BA" w:rsidRDefault="00B20821" w:rsidP="005324CB">
            <w:pPr>
              <w:tabs>
                <w:tab w:val="left" w:pos="34"/>
              </w:tabs>
              <w:suppressAutoHyphens/>
              <w:jc w:val="both"/>
            </w:pPr>
            <w:r w:rsidRPr="007036BA">
              <w:t xml:space="preserve">Заведующий </w:t>
            </w:r>
          </w:p>
        </w:tc>
      </w:tr>
      <w:tr w:rsidR="00B20821" w:rsidRPr="007036BA" w:rsidTr="00072231">
        <w:tc>
          <w:tcPr>
            <w:tcW w:w="3618" w:type="dxa"/>
          </w:tcPr>
          <w:p w:rsidR="00B20821" w:rsidRPr="007036BA" w:rsidRDefault="00B20821" w:rsidP="009E7F89">
            <w:pPr>
              <w:pStyle w:val="60"/>
              <w:shd w:val="clear" w:color="auto" w:fill="auto"/>
              <w:spacing w:before="0" w:line="240" w:lineRule="auto"/>
              <w:jc w:val="left"/>
              <w:rPr>
                <w:rStyle w:val="6Exact"/>
                <w:sz w:val="24"/>
                <w:szCs w:val="24"/>
              </w:rPr>
            </w:pPr>
            <w:r w:rsidRPr="007036BA">
              <w:rPr>
                <w:rStyle w:val="6Exact"/>
                <w:sz w:val="24"/>
                <w:szCs w:val="24"/>
              </w:rPr>
              <w:t>Укрепление связей с имеющимися ресурсными партнерами и поиск новых ресурсных партнеров</w:t>
            </w:r>
          </w:p>
        </w:tc>
        <w:tc>
          <w:tcPr>
            <w:tcW w:w="2693" w:type="dxa"/>
            <w:gridSpan w:val="5"/>
            <w:vMerge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5324CB">
            <w:pPr>
              <w:tabs>
                <w:tab w:val="left" w:pos="34"/>
              </w:tabs>
              <w:suppressAutoHyphens/>
              <w:jc w:val="both"/>
            </w:pPr>
            <w:r w:rsidRPr="007036BA">
              <w:t xml:space="preserve">Заведующий </w:t>
            </w:r>
          </w:p>
        </w:tc>
      </w:tr>
      <w:tr w:rsidR="00B20821" w:rsidRPr="007036BA" w:rsidTr="00072231">
        <w:tc>
          <w:tcPr>
            <w:tcW w:w="3618" w:type="dxa"/>
          </w:tcPr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682"/>
              </w:tabs>
              <w:spacing w:before="0" w:line="240" w:lineRule="auto"/>
              <w:rPr>
                <w:sz w:val="24"/>
                <w:szCs w:val="24"/>
              </w:rPr>
            </w:pPr>
            <w:r w:rsidRPr="007036BA">
              <w:rPr>
                <w:rStyle w:val="6Exact"/>
                <w:sz w:val="24"/>
                <w:szCs w:val="24"/>
              </w:rPr>
              <w:t xml:space="preserve">Поиск и внедрение методов повышения мотивации к личностному и профессиональному росту педагогов. </w:t>
            </w:r>
          </w:p>
        </w:tc>
        <w:tc>
          <w:tcPr>
            <w:tcW w:w="2693" w:type="dxa"/>
            <w:gridSpan w:val="5"/>
            <w:vMerge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5324CB">
            <w:pPr>
              <w:tabs>
                <w:tab w:val="left" w:pos="34"/>
              </w:tabs>
              <w:suppressAutoHyphens/>
              <w:jc w:val="both"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072231">
        <w:trPr>
          <w:trHeight w:val="1114"/>
        </w:trPr>
        <w:tc>
          <w:tcPr>
            <w:tcW w:w="3618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</w:pPr>
            <w:r w:rsidRPr="007036BA">
              <w:t xml:space="preserve">Создание материально-технических и финансовых условий для работы </w:t>
            </w:r>
            <w:r>
              <w:t>МБ</w:t>
            </w:r>
            <w:r w:rsidRPr="007036BA">
              <w:t>ДОУ.</w:t>
            </w:r>
            <w:r w:rsidRPr="007036BA">
              <w:rPr>
                <w:rStyle w:val="6Exact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5"/>
            <w:vMerge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B20821">
            <w:pPr>
              <w:tabs>
                <w:tab w:val="left" w:pos="34"/>
              </w:tabs>
              <w:suppressAutoHyphens/>
            </w:pPr>
            <w:r w:rsidRPr="007036BA">
              <w:t>Заведующий</w:t>
            </w:r>
          </w:p>
        </w:tc>
      </w:tr>
      <w:tr w:rsidR="00B20821" w:rsidRPr="007036BA" w:rsidTr="009E7F89">
        <w:tc>
          <w:tcPr>
            <w:tcW w:w="9997" w:type="dxa"/>
            <w:gridSpan w:val="7"/>
          </w:tcPr>
          <w:p w:rsidR="00B20821" w:rsidRPr="007036BA" w:rsidRDefault="00B20821" w:rsidP="009E7F89">
            <w:pPr>
              <w:snapToGrid w:val="0"/>
              <w:jc w:val="center"/>
            </w:pPr>
            <w:r w:rsidRPr="007036BA">
              <w:rPr>
                <w:b/>
              </w:rPr>
              <w:t>II этап</w:t>
            </w:r>
            <w:r w:rsidRPr="007036BA">
              <w:t xml:space="preserve"> (реализации) сентябрь 2019 г.- сентябрь 2023 г.</w:t>
            </w:r>
          </w:p>
          <w:p w:rsidR="00B20821" w:rsidRPr="007036BA" w:rsidRDefault="00B20821" w:rsidP="009E7F89">
            <w:pPr>
              <w:jc w:val="center"/>
              <w:rPr>
                <w:b/>
              </w:rPr>
            </w:pPr>
            <w:r w:rsidRPr="007036BA">
              <w:rPr>
                <w:i/>
              </w:rPr>
              <w:t>Цель:</w:t>
            </w:r>
            <w:r w:rsidRPr="007036BA">
              <w:rPr>
                <w:b/>
                <w:i/>
              </w:rPr>
              <w:t xml:space="preserve"> </w:t>
            </w:r>
            <w:r w:rsidRPr="007036BA">
              <w:t>практическая реализация Программы Развития</w:t>
            </w:r>
          </w:p>
        </w:tc>
      </w:tr>
      <w:tr w:rsidR="00B20821" w:rsidRPr="007036BA" w:rsidTr="00B20821">
        <w:tc>
          <w:tcPr>
            <w:tcW w:w="3618" w:type="dxa"/>
            <w:vAlign w:val="center"/>
          </w:tcPr>
          <w:p w:rsidR="00B20821" w:rsidRPr="007036BA" w:rsidRDefault="00B20821" w:rsidP="009E7F89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623" w:type="dxa"/>
          </w:tcPr>
          <w:p w:rsidR="00B20821" w:rsidRPr="00B20821" w:rsidRDefault="00B20821" w:rsidP="009E7F89">
            <w:pPr>
              <w:tabs>
                <w:tab w:val="left" w:pos="34"/>
              </w:tabs>
              <w:suppressAutoHyphens/>
              <w:jc w:val="both"/>
              <w:rPr>
                <w:b/>
                <w:sz w:val="18"/>
                <w:szCs w:val="18"/>
              </w:rPr>
            </w:pPr>
            <w:r w:rsidRPr="00B20821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595" w:type="dxa"/>
          </w:tcPr>
          <w:p w:rsidR="00B20821" w:rsidRPr="00B20821" w:rsidRDefault="00B20821" w:rsidP="009E7F89">
            <w:pPr>
              <w:tabs>
                <w:tab w:val="left" w:pos="34"/>
              </w:tabs>
              <w:suppressAutoHyphens/>
              <w:jc w:val="both"/>
              <w:rPr>
                <w:b/>
                <w:sz w:val="18"/>
                <w:szCs w:val="18"/>
              </w:rPr>
            </w:pPr>
            <w:r w:rsidRPr="00B20821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595" w:type="dxa"/>
          </w:tcPr>
          <w:p w:rsidR="00B20821" w:rsidRPr="00B20821" w:rsidRDefault="00B20821" w:rsidP="009E7F89">
            <w:pPr>
              <w:tabs>
                <w:tab w:val="left" w:pos="34"/>
              </w:tabs>
              <w:suppressAutoHyphens/>
              <w:jc w:val="both"/>
              <w:rPr>
                <w:b/>
                <w:sz w:val="18"/>
                <w:szCs w:val="18"/>
              </w:rPr>
            </w:pPr>
            <w:r w:rsidRPr="00B20821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596" w:type="dxa"/>
          </w:tcPr>
          <w:p w:rsidR="00B20821" w:rsidRPr="00B20821" w:rsidRDefault="00B20821" w:rsidP="009E7F89">
            <w:pPr>
              <w:tabs>
                <w:tab w:val="left" w:pos="34"/>
              </w:tabs>
              <w:suppressAutoHyphens/>
              <w:jc w:val="both"/>
              <w:rPr>
                <w:b/>
                <w:sz w:val="18"/>
                <w:szCs w:val="18"/>
              </w:rPr>
            </w:pPr>
            <w:r w:rsidRPr="00B20821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</w:tr>
      <w:tr w:rsidR="00B20821" w:rsidRPr="007036BA" w:rsidTr="00B20821">
        <w:tc>
          <w:tcPr>
            <w:tcW w:w="3618" w:type="dxa"/>
            <w:vAlign w:val="center"/>
          </w:tcPr>
          <w:p w:rsidR="00B20821" w:rsidRPr="007036BA" w:rsidRDefault="00B20821" w:rsidP="00A51410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036BA">
              <w:rPr>
                <w:rStyle w:val="211pt"/>
                <w:sz w:val="24"/>
                <w:szCs w:val="24"/>
              </w:rPr>
              <w:t>Поддержание и укрепление имеющихся связей с ресурсными партнерами</w:t>
            </w:r>
            <w:r>
              <w:rPr>
                <w:rStyle w:val="211pt"/>
                <w:sz w:val="24"/>
                <w:szCs w:val="24"/>
              </w:rPr>
              <w:t xml:space="preserve"> (сетевое взаимодействие)</w:t>
            </w:r>
          </w:p>
        </w:tc>
        <w:tc>
          <w:tcPr>
            <w:tcW w:w="284" w:type="dxa"/>
          </w:tcPr>
          <w:p w:rsidR="00B20821" w:rsidRPr="007036BA" w:rsidRDefault="00B20821" w:rsidP="00A51410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623" w:type="dxa"/>
          </w:tcPr>
          <w:p w:rsidR="00B20821" w:rsidRPr="007036BA" w:rsidRDefault="00B20821" w:rsidP="00A51410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595" w:type="dxa"/>
          </w:tcPr>
          <w:p w:rsidR="00B20821" w:rsidRPr="007036BA" w:rsidRDefault="00B20821" w:rsidP="00A51410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595" w:type="dxa"/>
          </w:tcPr>
          <w:p w:rsidR="00B20821" w:rsidRPr="007036BA" w:rsidRDefault="00B20821" w:rsidP="00A51410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596" w:type="dxa"/>
          </w:tcPr>
          <w:p w:rsidR="00B20821" w:rsidRPr="007036BA" w:rsidRDefault="00B20821" w:rsidP="00A51410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3686" w:type="dxa"/>
          </w:tcPr>
          <w:p w:rsidR="00B20821" w:rsidRPr="007036BA" w:rsidRDefault="00B20821" w:rsidP="00A51410">
            <w:pPr>
              <w:tabs>
                <w:tab w:val="left" w:pos="34"/>
              </w:tabs>
              <w:suppressAutoHyphens/>
              <w:jc w:val="both"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B20821">
        <w:tc>
          <w:tcPr>
            <w:tcW w:w="3618" w:type="dxa"/>
            <w:vAlign w:val="center"/>
          </w:tcPr>
          <w:p w:rsidR="00B20821" w:rsidRPr="007036BA" w:rsidRDefault="00B20821" w:rsidP="005324CB">
            <w:pPr>
              <w:tabs>
                <w:tab w:val="left" w:pos="317"/>
              </w:tabs>
              <w:suppressAutoHyphens/>
            </w:pPr>
            <w:r w:rsidRPr="007036BA">
              <w:t xml:space="preserve">Реализация мероприятий по основным направлениям, определённым Программой </w:t>
            </w: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623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B20821">
        <w:tc>
          <w:tcPr>
            <w:tcW w:w="3618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</w:pPr>
            <w:r w:rsidRPr="007036BA">
              <w:rPr>
                <w:rStyle w:val="211pt"/>
                <w:sz w:val="24"/>
                <w:szCs w:val="24"/>
              </w:rPr>
              <w:t>Качественная разработка программного обеспечения воспитатель</w:t>
            </w:r>
            <w:r>
              <w:rPr>
                <w:rStyle w:val="211pt"/>
                <w:sz w:val="24"/>
                <w:szCs w:val="24"/>
              </w:rPr>
              <w:t>но образова</w:t>
            </w:r>
            <w:r w:rsidRPr="007036BA">
              <w:rPr>
                <w:rStyle w:val="211pt"/>
                <w:sz w:val="24"/>
                <w:szCs w:val="24"/>
              </w:rPr>
              <w:t xml:space="preserve">тельного </w:t>
            </w:r>
            <w:r>
              <w:rPr>
                <w:rStyle w:val="211pt"/>
                <w:sz w:val="24"/>
                <w:szCs w:val="24"/>
              </w:rPr>
              <w:t xml:space="preserve"> </w:t>
            </w:r>
            <w:r w:rsidRPr="007036BA">
              <w:rPr>
                <w:rStyle w:val="211pt"/>
                <w:sz w:val="24"/>
                <w:szCs w:val="24"/>
              </w:rPr>
              <w:t xml:space="preserve">процесса </w:t>
            </w:r>
            <w:r>
              <w:rPr>
                <w:rStyle w:val="211pt"/>
                <w:sz w:val="24"/>
                <w:szCs w:val="24"/>
              </w:rPr>
              <w:t>МБ</w:t>
            </w:r>
            <w:r w:rsidRPr="007036BA">
              <w:rPr>
                <w:rStyle w:val="211pt"/>
                <w:sz w:val="24"/>
                <w:szCs w:val="24"/>
              </w:rPr>
              <w:t>ДОУ</w:t>
            </w: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623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B20821">
        <w:tc>
          <w:tcPr>
            <w:tcW w:w="3618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rPr>
                <w:rStyle w:val="211pt0"/>
                <w:b w:val="0"/>
                <w:sz w:val="24"/>
                <w:szCs w:val="24"/>
              </w:rPr>
            </w:pPr>
            <w:r w:rsidRPr="007036BA">
              <w:rPr>
                <w:rStyle w:val="211pt0"/>
                <w:b w:val="0"/>
                <w:sz w:val="24"/>
                <w:szCs w:val="24"/>
              </w:rPr>
              <w:lastRenderedPageBreak/>
              <w:t>Организация методического сопровождения педагогов по повышению профессиональ-ного уровня и качества работы:</w:t>
            </w:r>
          </w:p>
          <w:p w:rsidR="00B20821" w:rsidRPr="007036BA" w:rsidRDefault="00B20821" w:rsidP="009E7F89">
            <w:pPr>
              <w:tabs>
                <w:tab w:val="left" w:pos="34"/>
              </w:tabs>
              <w:suppressAutoHyphens/>
              <w:rPr>
                <w:rStyle w:val="6Exact"/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изучение, овладение и создание базы современных игровых технологий;</w:t>
            </w:r>
          </w:p>
          <w:p w:rsidR="00B20821" w:rsidRPr="007036BA" w:rsidRDefault="00B20821" w:rsidP="009E7F89">
            <w:pPr>
              <w:tabs>
                <w:tab w:val="left" w:pos="34"/>
              </w:tabs>
              <w:suppressAutoHyphens/>
              <w:rPr>
                <w:rStyle w:val="6Exact"/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разработка, апробация и внедрение авторских игровых технологий, проектов;</w:t>
            </w:r>
          </w:p>
          <w:p w:rsidR="00B20821" w:rsidRPr="007036BA" w:rsidRDefault="00B20821" w:rsidP="009E7F89">
            <w:pPr>
              <w:tabs>
                <w:tab w:val="left" w:pos="34"/>
              </w:tabs>
              <w:suppressAutoHyphens/>
              <w:rPr>
                <w:rStyle w:val="6Exact"/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формирование компетенций педагогов для работы с детьми с ОВЗ;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spacing w:before="0" w:line="240" w:lineRule="auto"/>
              <w:jc w:val="left"/>
              <w:rPr>
                <w:rStyle w:val="6Exact"/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</w:t>
            </w:r>
            <w:r w:rsidRPr="007036BA">
              <w:rPr>
                <w:rStyle w:val="31"/>
                <w:i/>
                <w:sz w:val="24"/>
                <w:szCs w:val="24"/>
              </w:rPr>
              <w:t xml:space="preserve"> </w:t>
            </w:r>
            <w:r w:rsidRPr="007036BA">
              <w:rPr>
                <w:rStyle w:val="6Exact"/>
                <w:i/>
                <w:sz w:val="24"/>
                <w:szCs w:val="24"/>
              </w:rPr>
              <w:t>создание условий для обобщения и распространения педагогами успешного педагогического опыта;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обеспечение качества участия педагогов ДОУ в конкурсах профессионального мастерства</w:t>
            </w: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623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B20821">
        <w:tc>
          <w:tcPr>
            <w:tcW w:w="3618" w:type="dxa"/>
          </w:tcPr>
          <w:p w:rsidR="00B20821" w:rsidRPr="007036BA" w:rsidRDefault="00B20821" w:rsidP="009E7F89">
            <w:pPr>
              <w:pStyle w:val="120"/>
              <w:shd w:val="clear" w:color="auto" w:fill="auto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7036BA">
              <w:rPr>
                <w:b w:val="0"/>
                <w:sz w:val="24"/>
                <w:szCs w:val="24"/>
              </w:rPr>
              <w:t>Создание условий для качественной реализации здоровьесберегающих мероприятий: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139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обновление спортивного оборудования;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331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приведение программно-методического обеспечения в соответствие требованиям ФГОС ДО;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600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внедрение современных форм</w:t>
            </w:r>
            <w:r w:rsidRPr="007036BA">
              <w:rPr>
                <w:i/>
                <w:sz w:val="24"/>
                <w:szCs w:val="24"/>
              </w:rPr>
              <w:t xml:space="preserve"> о</w:t>
            </w:r>
            <w:r w:rsidRPr="007036BA">
              <w:rPr>
                <w:rStyle w:val="6Exact"/>
                <w:i/>
                <w:sz w:val="24"/>
                <w:szCs w:val="24"/>
              </w:rPr>
              <w:t>существления физультурно-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оздоровительных мероприятий;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197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включение родителей в образовательный процесс;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173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повышение квалификации воспитателя по физической культуре;</w:t>
            </w:r>
          </w:p>
          <w:p w:rsidR="00B20821" w:rsidRPr="007036BA" w:rsidRDefault="00B20821" w:rsidP="009E7F89">
            <w:pPr>
              <w:pStyle w:val="60"/>
              <w:shd w:val="clear" w:color="auto" w:fill="auto"/>
              <w:tabs>
                <w:tab w:val="left" w:pos="139"/>
              </w:tabs>
              <w:spacing w:before="0" w:line="240" w:lineRule="auto"/>
              <w:jc w:val="left"/>
              <w:rPr>
                <w:rStyle w:val="211pt0"/>
                <w:b w:val="0"/>
                <w:bCs w:val="0"/>
                <w:sz w:val="24"/>
                <w:szCs w:val="24"/>
              </w:rPr>
            </w:pPr>
            <w:r w:rsidRPr="007036BA">
              <w:rPr>
                <w:rStyle w:val="6Exact"/>
                <w:i/>
                <w:sz w:val="24"/>
                <w:szCs w:val="24"/>
              </w:rPr>
              <w:t>- обеспечение информационной открытости.</w:t>
            </w: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623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both"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  <w:r>
              <w:t>, педагогический коллектив</w:t>
            </w:r>
          </w:p>
        </w:tc>
      </w:tr>
      <w:tr w:rsidR="00B20821" w:rsidRPr="007036BA" w:rsidTr="00B20821">
        <w:tc>
          <w:tcPr>
            <w:tcW w:w="3618" w:type="dxa"/>
          </w:tcPr>
          <w:p w:rsidR="00B20821" w:rsidRPr="005324CB" w:rsidRDefault="00B20821" w:rsidP="009E7F89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5324CB">
              <w:rPr>
                <w:rStyle w:val="2Calibri15pt0pt"/>
                <w:rFonts w:ascii="Times New Roman" w:hAnsi="Times New Roman" w:cs="Times New Roman"/>
                <w:i w:val="0"/>
                <w:sz w:val="24"/>
                <w:szCs w:val="24"/>
              </w:rPr>
              <w:t>Совершенствование содержания и форм</w:t>
            </w:r>
            <w:r w:rsidRPr="005324CB">
              <w:rPr>
                <w:i/>
                <w:sz w:val="24"/>
                <w:szCs w:val="24"/>
              </w:rPr>
              <w:t xml:space="preserve"> </w:t>
            </w:r>
            <w:r w:rsidRPr="005324CB">
              <w:rPr>
                <w:rStyle w:val="2Calibri15pt0pt"/>
                <w:rFonts w:ascii="Times New Roman" w:hAnsi="Times New Roman" w:cs="Times New Roman"/>
                <w:i w:val="0"/>
                <w:sz w:val="24"/>
                <w:szCs w:val="24"/>
              </w:rPr>
              <w:t>взаимодействия детского сада  и семьи с учетом индивидуальных</w:t>
            </w:r>
            <w:r w:rsidRPr="005324CB">
              <w:rPr>
                <w:i/>
                <w:sz w:val="24"/>
                <w:szCs w:val="24"/>
              </w:rPr>
              <w:t xml:space="preserve"> </w:t>
            </w:r>
            <w:r w:rsidRPr="005324CB">
              <w:rPr>
                <w:sz w:val="24"/>
                <w:szCs w:val="24"/>
              </w:rPr>
              <w:t>по</w:t>
            </w:r>
            <w:r w:rsidRPr="005324CB">
              <w:rPr>
                <w:rStyle w:val="2Calibri15pt0pt"/>
                <w:rFonts w:ascii="Times New Roman" w:hAnsi="Times New Roman" w:cs="Times New Roman"/>
                <w:i w:val="0"/>
                <w:sz w:val="24"/>
                <w:szCs w:val="24"/>
              </w:rPr>
              <w:t>требностей:</w:t>
            </w:r>
          </w:p>
          <w:p w:rsidR="00B20821" w:rsidRPr="005324CB" w:rsidRDefault="00B20821" w:rsidP="009E7F89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5324CB">
              <w:rPr>
                <w:rStyle w:val="211pt"/>
                <w:i/>
                <w:sz w:val="24"/>
                <w:szCs w:val="24"/>
              </w:rPr>
              <w:t>- привлечение родителей к непосредственному участию в управлении</w:t>
            </w:r>
            <w:r w:rsidRPr="005324CB">
              <w:rPr>
                <w:i/>
                <w:sz w:val="24"/>
                <w:szCs w:val="24"/>
              </w:rPr>
              <w:t xml:space="preserve"> </w:t>
            </w:r>
            <w:r w:rsidRPr="005324CB">
              <w:rPr>
                <w:rStyle w:val="211pt"/>
                <w:i/>
                <w:sz w:val="24"/>
                <w:szCs w:val="24"/>
              </w:rPr>
              <w:t>ДОУ;</w:t>
            </w:r>
          </w:p>
          <w:p w:rsidR="00B20821" w:rsidRPr="005324CB" w:rsidRDefault="00B20821" w:rsidP="009E7F89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5324CB">
              <w:rPr>
                <w:rStyle w:val="211pt"/>
                <w:i/>
                <w:sz w:val="24"/>
                <w:szCs w:val="24"/>
              </w:rPr>
              <w:t>- участие родителей в оценке качества реализации ООП, в том числе вариативной части;</w:t>
            </w:r>
          </w:p>
          <w:p w:rsidR="00B20821" w:rsidRPr="005324CB" w:rsidRDefault="00B20821" w:rsidP="009E7F89">
            <w:pPr>
              <w:pStyle w:val="120"/>
              <w:shd w:val="clear" w:color="auto" w:fill="auto"/>
              <w:tabs>
                <w:tab w:val="left" w:leader="underscore" w:pos="2722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5324CB">
              <w:rPr>
                <w:rStyle w:val="211pt"/>
                <w:b w:val="0"/>
                <w:i/>
                <w:sz w:val="24"/>
                <w:szCs w:val="24"/>
              </w:rPr>
              <w:t xml:space="preserve">- поиск и внедрение новых форм и методов приобщения родителей к </w:t>
            </w:r>
            <w:r w:rsidRPr="005324CB">
              <w:rPr>
                <w:rStyle w:val="211pt"/>
                <w:b w:val="0"/>
                <w:i/>
                <w:sz w:val="24"/>
                <w:szCs w:val="24"/>
              </w:rPr>
              <w:lastRenderedPageBreak/>
              <w:t>жизнедеятельности ДОУ, с использованием современных ИКТ.</w:t>
            </w:r>
          </w:p>
        </w:tc>
        <w:tc>
          <w:tcPr>
            <w:tcW w:w="284" w:type="dxa"/>
          </w:tcPr>
          <w:p w:rsidR="00B20821" w:rsidRPr="005324CB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623" w:type="dxa"/>
          </w:tcPr>
          <w:p w:rsidR="00B20821" w:rsidRPr="005324CB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5324CB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5324CB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6" w:type="dxa"/>
          </w:tcPr>
          <w:p w:rsidR="00B20821" w:rsidRPr="005324CB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5324CB" w:rsidRDefault="00B20821" w:rsidP="009E7F89">
            <w:pPr>
              <w:tabs>
                <w:tab w:val="left" w:pos="34"/>
              </w:tabs>
              <w:suppressAutoHyphens/>
              <w:jc w:val="both"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B20821">
        <w:tc>
          <w:tcPr>
            <w:tcW w:w="3618" w:type="dxa"/>
            <w:vAlign w:val="bottom"/>
          </w:tcPr>
          <w:p w:rsidR="00B20821" w:rsidRPr="007036BA" w:rsidRDefault="00B20821" w:rsidP="009E7F89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7036BA">
              <w:rPr>
                <w:rStyle w:val="211pt"/>
                <w:sz w:val="24"/>
                <w:szCs w:val="24"/>
              </w:rPr>
              <w:lastRenderedPageBreak/>
              <w:t>Выполнение предписаний органов контроля и надзора</w:t>
            </w: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623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B20821">
            <w:pPr>
              <w:tabs>
                <w:tab w:val="left" w:pos="34"/>
              </w:tabs>
              <w:suppressAutoHyphens/>
            </w:pP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5324CB">
            <w:pPr>
              <w:tabs>
                <w:tab w:val="left" w:pos="34"/>
              </w:tabs>
              <w:suppressAutoHyphens/>
            </w:pPr>
            <w:r w:rsidRPr="007036BA">
              <w:t>Заведующий</w:t>
            </w:r>
          </w:p>
        </w:tc>
      </w:tr>
      <w:tr w:rsidR="00B20821" w:rsidRPr="007036BA" w:rsidTr="00B20821">
        <w:tc>
          <w:tcPr>
            <w:tcW w:w="3618" w:type="dxa"/>
            <w:vAlign w:val="bottom"/>
          </w:tcPr>
          <w:p w:rsidR="00B20821" w:rsidRPr="007036BA" w:rsidRDefault="00B20821" w:rsidP="009E7F89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7036BA">
              <w:rPr>
                <w:rStyle w:val="211pt"/>
                <w:sz w:val="24"/>
                <w:szCs w:val="24"/>
              </w:rPr>
              <w:t>Укрепление имеющейся м</w:t>
            </w:r>
            <w:r>
              <w:rPr>
                <w:rStyle w:val="211pt"/>
                <w:sz w:val="24"/>
                <w:szCs w:val="24"/>
              </w:rPr>
              <w:t>атериально</w:t>
            </w:r>
            <w:r>
              <w:rPr>
                <w:rStyle w:val="211pt"/>
                <w:sz w:val="24"/>
                <w:szCs w:val="24"/>
              </w:rPr>
              <w:softHyphen/>
              <w:t>-</w:t>
            </w:r>
            <w:r w:rsidRPr="007036BA">
              <w:rPr>
                <w:rStyle w:val="211pt"/>
                <w:sz w:val="24"/>
                <w:szCs w:val="24"/>
              </w:rPr>
              <w:t>технической базы (приобретение нового современного оборудования, пособий, оргтехники и др.)</w:t>
            </w:r>
          </w:p>
        </w:tc>
        <w:tc>
          <w:tcPr>
            <w:tcW w:w="284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623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5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  <w:tr w:rsidR="00B20821" w:rsidRPr="007036BA" w:rsidTr="009E7F89">
        <w:tc>
          <w:tcPr>
            <w:tcW w:w="9997" w:type="dxa"/>
            <w:gridSpan w:val="7"/>
            <w:vAlign w:val="bottom"/>
          </w:tcPr>
          <w:p w:rsidR="00B20821" w:rsidRPr="007036BA" w:rsidRDefault="00B20821" w:rsidP="009E7F89">
            <w:pPr>
              <w:snapToGrid w:val="0"/>
              <w:jc w:val="center"/>
            </w:pPr>
            <w:r w:rsidRPr="007036BA">
              <w:rPr>
                <w:b/>
              </w:rPr>
              <w:t>III этап</w:t>
            </w:r>
            <w:r w:rsidRPr="007036BA">
              <w:t xml:space="preserve"> (обобщающий) сентябрь-декабрь 2023 г.</w:t>
            </w:r>
          </w:p>
          <w:p w:rsidR="00B20821" w:rsidRPr="00B20821" w:rsidRDefault="00B20821" w:rsidP="009E7F89">
            <w:pPr>
              <w:tabs>
                <w:tab w:val="left" w:pos="34"/>
              </w:tabs>
              <w:suppressAutoHyphens/>
              <w:jc w:val="center"/>
            </w:pPr>
            <w:r w:rsidRPr="00B20821">
              <w:rPr>
                <w:i/>
              </w:rPr>
              <w:t>Цель:</w:t>
            </w:r>
            <w:r w:rsidRPr="00B20821">
              <w:t xml:space="preserve">  </w:t>
            </w:r>
            <w:r w:rsidRPr="00B20821">
              <w:rPr>
                <w:rStyle w:val="2Calibri15pt0pt"/>
                <w:rFonts w:ascii="Times New Roman" w:hAnsi="Times New Roman" w:cs="Times New Roman"/>
                <w:i w:val="0"/>
                <w:sz w:val="24"/>
                <w:szCs w:val="24"/>
              </w:rPr>
              <w:t>оценка качества реализованных мероприятий</w:t>
            </w:r>
          </w:p>
        </w:tc>
      </w:tr>
      <w:tr w:rsidR="00B20821" w:rsidRPr="007036BA" w:rsidTr="00195A9C">
        <w:tc>
          <w:tcPr>
            <w:tcW w:w="3618" w:type="dxa"/>
            <w:vAlign w:val="bottom"/>
          </w:tcPr>
          <w:p w:rsidR="00B20821" w:rsidRPr="007036BA" w:rsidRDefault="00B20821" w:rsidP="00BE141B">
            <w:pPr>
              <w:tabs>
                <w:tab w:val="left" w:pos="317"/>
              </w:tabs>
              <w:suppressAutoHyphens/>
            </w:pPr>
            <w:r w:rsidRPr="007036BA">
              <w:rPr>
                <w:rStyle w:val="211pt"/>
                <w:sz w:val="24"/>
                <w:szCs w:val="24"/>
              </w:rPr>
              <w:t>Проведение проблемно-ориентированного а</w:t>
            </w:r>
            <w:r>
              <w:rPr>
                <w:rStyle w:val="211pt"/>
                <w:sz w:val="24"/>
                <w:szCs w:val="24"/>
              </w:rPr>
              <w:t>нализа состояния МТБ обеспечива</w:t>
            </w:r>
            <w:r w:rsidRPr="007036BA">
              <w:rPr>
                <w:rStyle w:val="211pt"/>
                <w:sz w:val="24"/>
                <w:szCs w:val="24"/>
              </w:rPr>
              <w:t xml:space="preserve">ющего функционирование </w:t>
            </w:r>
            <w:r>
              <w:rPr>
                <w:rStyle w:val="211pt"/>
                <w:sz w:val="24"/>
                <w:szCs w:val="24"/>
              </w:rPr>
              <w:t>МБ</w:t>
            </w:r>
            <w:r w:rsidRPr="007036BA">
              <w:rPr>
                <w:rStyle w:val="211pt"/>
                <w:sz w:val="24"/>
                <w:szCs w:val="24"/>
              </w:rPr>
              <w:t>ДОУ; реализацию</w:t>
            </w:r>
            <w:r w:rsidRPr="007036BA">
              <w:t xml:space="preserve"> </w:t>
            </w:r>
            <w:r w:rsidRPr="007036BA">
              <w:rPr>
                <w:rStyle w:val="211pt"/>
                <w:sz w:val="24"/>
                <w:szCs w:val="24"/>
              </w:rPr>
              <w:t>ООП и других образовательных программ</w:t>
            </w:r>
            <w:r w:rsidR="00BE141B">
              <w:rPr>
                <w:rStyle w:val="211pt"/>
                <w:sz w:val="24"/>
                <w:szCs w:val="24"/>
              </w:rPr>
              <w:t xml:space="preserve"> не менее 97%</w:t>
            </w:r>
            <w:r>
              <w:rPr>
                <w:rStyle w:val="211pt"/>
                <w:sz w:val="24"/>
                <w:szCs w:val="24"/>
              </w:rPr>
              <w:t>; о</w:t>
            </w:r>
            <w:r w:rsidRPr="007036BA">
              <w:rPr>
                <w:rStyle w:val="211pt"/>
                <w:sz w:val="24"/>
                <w:szCs w:val="24"/>
              </w:rPr>
              <w:t xml:space="preserve">прос родителей на предмет удовлетворенности созданными условиями для детей в </w:t>
            </w:r>
            <w:r>
              <w:rPr>
                <w:rStyle w:val="211pt"/>
                <w:sz w:val="24"/>
                <w:szCs w:val="24"/>
              </w:rPr>
              <w:t>МБ</w:t>
            </w:r>
            <w:r w:rsidRPr="007036BA">
              <w:rPr>
                <w:rStyle w:val="211pt"/>
                <w:sz w:val="24"/>
                <w:szCs w:val="24"/>
              </w:rPr>
              <w:t>ДОУ</w:t>
            </w:r>
            <w:r w:rsidR="00BE141B">
              <w:rPr>
                <w:rStyle w:val="211pt"/>
                <w:sz w:val="24"/>
                <w:szCs w:val="24"/>
              </w:rPr>
              <w:t>, не менее 90%</w:t>
            </w:r>
            <w:r w:rsidRPr="007036BA">
              <w:rPr>
                <w:rStyle w:val="211pt"/>
                <w:sz w:val="24"/>
                <w:szCs w:val="24"/>
              </w:rPr>
              <w:t>,</w:t>
            </w:r>
            <w:r w:rsidR="00BE141B">
              <w:rPr>
                <w:rStyle w:val="211pt"/>
                <w:sz w:val="24"/>
                <w:szCs w:val="24"/>
              </w:rPr>
              <w:t xml:space="preserve"> </w:t>
            </w:r>
            <w:r w:rsidRPr="007036BA">
              <w:rPr>
                <w:rStyle w:val="211pt"/>
                <w:sz w:val="24"/>
                <w:szCs w:val="24"/>
              </w:rPr>
              <w:t xml:space="preserve"> качеством деятельности</w:t>
            </w:r>
            <w:r>
              <w:rPr>
                <w:rStyle w:val="211pt"/>
                <w:sz w:val="24"/>
                <w:szCs w:val="24"/>
              </w:rPr>
              <w:t xml:space="preserve">; </w:t>
            </w:r>
            <w:r w:rsidR="00BE141B">
              <w:rPr>
                <w:rStyle w:val="211pt"/>
                <w:sz w:val="24"/>
                <w:szCs w:val="24"/>
              </w:rPr>
              <w:t xml:space="preserve">анализ здоровья воспитанников повысить посещаемость до 70%, снизить заболеваемость на 4%; </w:t>
            </w:r>
            <w:r>
              <w:rPr>
                <w:rStyle w:val="211pt"/>
                <w:sz w:val="24"/>
                <w:szCs w:val="24"/>
              </w:rPr>
              <w:t>о</w:t>
            </w:r>
            <w:r w:rsidRPr="007036BA">
              <w:rPr>
                <w:rStyle w:val="211pt"/>
                <w:sz w:val="24"/>
                <w:szCs w:val="24"/>
              </w:rPr>
              <w:t>ценка качества уч</w:t>
            </w:r>
            <w:r>
              <w:rPr>
                <w:rStyle w:val="211pt"/>
                <w:sz w:val="24"/>
                <w:szCs w:val="24"/>
              </w:rPr>
              <w:t>астия педагогов в конкурсах профессионального ма</w:t>
            </w:r>
            <w:r w:rsidRPr="007036BA">
              <w:rPr>
                <w:rStyle w:val="211pt"/>
                <w:sz w:val="24"/>
                <w:szCs w:val="24"/>
              </w:rPr>
              <w:t>с</w:t>
            </w:r>
            <w:r>
              <w:rPr>
                <w:rStyle w:val="211pt"/>
                <w:sz w:val="24"/>
                <w:szCs w:val="24"/>
              </w:rPr>
              <w:t>терства, мероприятиях по расп</w:t>
            </w:r>
            <w:r w:rsidRPr="007036BA">
              <w:rPr>
                <w:rStyle w:val="211pt"/>
                <w:sz w:val="24"/>
                <w:szCs w:val="24"/>
              </w:rPr>
              <w:t>ространению оп</w:t>
            </w:r>
            <w:r>
              <w:rPr>
                <w:rStyle w:val="211pt"/>
                <w:sz w:val="24"/>
                <w:szCs w:val="24"/>
              </w:rPr>
              <w:t>ыта педаго</w:t>
            </w:r>
            <w:r w:rsidRPr="007036BA">
              <w:rPr>
                <w:rStyle w:val="211pt"/>
                <w:sz w:val="24"/>
                <w:szCs w:val="24"/>
              </w:rPr>
              <w:t>гической деятельности педагогов</w:t>
            </w:r>
            <w:r w:rsidR="00BE141B">
              <w:rPr>
                <w:rStyle w:val="211pt"/>
                <w:sz w:val="24"/>
                <w:szCs w:val="24"/>
              </w:rPr>
              <w:t>, не менее 99%</w:t>
            </w:r>
            <w:r>
              <w:rPr>
                <w:rStyle w:val="211pt"/>
                <w:sz w:val="24"/>
                <w:szCs w:val="24"/>
              </w:rPr>
              <w:t>; анализ результатов мони</w:t>
            </w:r>
            <w:r w:rsidRPr="007036BA">
              <w:rPr>
                <w:rStyle w:val="211pt"/>
                <w:sz w:val="24"/>
                <w:szCs w:val="24"/>
              </w:rPr>
              <w:t>торинга индивидуального развития воспитан</w:t>
            </w:r>
            <w:r>
              <w:rPr>
                <w:rStyle w:val="211pt"/>
                <w:sz w:val="24"/>
                <w:szCs w:val="24"/>
              </w:rPr>
              <w:t>ников, участия в творческих, ин</w:t>
            </w:r>
            <w:r w:rsidRPr="007036BA">
              <w:rPr>
                <w:rStyle w:val="211pt"/>
                <w:sz w:val="24"/>
                <w:szCs w:val="24"/>
              </w:rPr>
              <w:t>теллектуальных конкурсах</w:t>
            </w:r>
            <w:r>
              <w:rPr>
                <w:rStyle w:val="211pt"/>
                <w:sz w:val="24"/>
                <w:szCs w:val="24"/>
              </w:rPr>
              <w:t>;</w:t>
            </w:r>
            <w:r>
              <w:t xml:space="preserve"> п</w:t>
            </w:r>
            <w:r w:rsidRPr="007036BA">
              <w:t xml:space="preserve">редоставление аналитического материала на педсовете, общем родительском собрании, разместить на сайт </w:t>
            </w:r>
            <w:r>
              <w:t>МБ</w:t>
            </w:r>
            <w:r w:rsidRPr="007036BA">
              <w:t>ДОУ</w:t>
            </w:r>
            <w:r>
              <w:t>; о</w:t>
            </w:r>
            <w:r w:rsidRPr="007036BA">
              <w:t xml:space="preserve">пределение проблем для разработки новой Программы </w:t>
            </w:r>
            <w:r>
              <w:t xml:space="preserve"> МБДОУ.</w:t>
            </w:r>
          </w:p>
        </w:tc>
        <w:tc>
          <w:tcPr>
            <w:tcW w:w="2097" w:type="dxa"/>
            <w:gridSpan w:val="4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  <w:r>
              <w:t>-</w:t>
            </w:r>
          </w:p>
        </w:tc>
        <w:tc>
          <w:tcPr>
            <w:tcW w:w="59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  <w:jc w:val="center"/>
            </w:pPr>
          </w:p>
        </w:tc>
        <w:tc>
          <w:tcPr>
            <w:tcW w:w="3686" w:type="dxa"/>
          </w:tcPr>
          <w:p w:rsidR="00B20821" w:rsidRPr="007036BA" w:rsidRDefault="00B20821" w:rsidP="009E7F89">
            <w:pPr>
              <w:tabs>
                <w:tab w:val="left" w:pos="34"/>
              </w:tabs>
              <w:suppressAutoHyphens/>
            </w:pPr>
            <w:r w:rsidRPr="007036BA">
              <w:t>Заведующий</w:t>
            </w:r>
            <w:r>
              <w:t xml:space="preserve">, </w:t>
            </w:r>
            <w:r w:rsidRPr="007036BA">
              <w:t>старший</w:t>
            </w:r>
            <w:r w:rsidRPr="007036BA">
              <w:br/>
              <w:t>воспитатель</w:t>
            </w:r>
          </w:p>
        </w:tc>
      </w:tr>
    </w:tbl>
    <w:p w:rsidR="00DE7808" w:rsidRDefault="00DE7808" w:rsidP="009E7F89">
      <w:pPr>
        <w:pStyle w:val="ae"/>
        <w:rPr>
          <w:rFonts w:ascii="Times New Roman" w:hAnsi="Times New Roman"/>
          <w:bCs/>
          <w:color w:val="7030A0"/>
          <w:sz w:val="24"/>
          <w:szCs w:val="24"/>
        </w:rPr>
      </w:pPr>
    </w:p>
    <w:p w:rsidR="009E7F89" w:rsidRPr="007036BA" w:rsidRDefault="009E7F89" w:rsidP="009E7F89">
      <w:pPr>
        <w:pStyle w:val="ae"/>
        <w:rPr>
          <w:rFonts w:ascii="Times New Roman" w:hAnsi="Times New Roman"/>
          <w:bCs/>
          <w:color w:val="7030A0"/>
          <w:sz w:val="24"/>
          <w:szCs w:val="24"/>
        </w:rPr>
      </w:pPr>
    </w:p>
    <w:p w:rsidR="00DE7808" w:rsidRPr="007036BA" w:rsidRDefault="00E4218C" w:rsidP="00E4218C">
      <w:pPr>
        <w:pStyle w:val="13"/>
        <w:keepNext/>
        <w:keepLines/>
        <w:shd w:val="clear" w:color="auto" w:fill="auto"/>
        <w:tabs>
          <w:tab w:val="left" w:pos="426"/>
        </w:tabs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5.</w:t>
      </w:r>
      <w:r w:rsidR="00DE7808" w:rsidRPr="007036BA">
        <w:rPr>
          <w:sz w:val="24"/>
          <w:szCs w:val="24"/>
        </w:rPr>
        <w:t>Планируемый результат</w:t>
      </w:r>
    </w:p>
    <w:p w:rsidR="00DE7808" w:rsidRPr="007036BA" w:rsidRDefault="00DE7808" w:rsidP="009E7F89">
      <w:pPr>
        <w:pStyle w:val="21"/>
        <w:shd w:val="clear" w:color="auto" w:fill="auto"/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 xml:space="preserve">В жизнедеятельности </w:t>
      </w:r>
      <w:r w:rsidR="007036BA">
        <w:rPr>
          <w:sz w:val="24"/>
          <w:szCs w:val="24"/>
        </w:rPr>
        <w:t>МБ</w:t>
      </w:r>
      <w:r w:rsidRPr="007036BA">
        <w:rPr>
          <w:sz w:val="24"/>
          <w:szCs w:val="24"/>
        </w:rPr>
        <w:t>ДОУ произойдут качественные изменения, которые придадут детскому саду современный облик и высокую конкурентно способность на рынке образовательных услуг; созданные условия будут удовлетворять требования ФГОС ДО, позволят оказывать качественные образовательные услуги с учётом социального заказа государства и родительского сообщества ДОУ.</w:t>
      </w:r>
    </w:p>
    <w:p w:rsidR="00DE7808" w:rsidRPr="007036BA" w:rsidRDefault="00DE7808" w:rsidP="009E7F89">
      <w:pPr>
        <w:pStyle w:val="13"/>
        <w:keepNext/>
        <w:keepLines/>
        <w:numPr>
          <w:ilvl w:val="1"/>
          <w:numId w:val="26"/>
        </w:numPr>
        <w:shd w:val="clear" w:color="auto" w:fill="auto"/>
        <w:tabs>
          <w:tab w:val="left" w:pos="142"/>
          <w:tab w:val="left" w:pos="993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lastRenderedPageBreak/>
        <w:t xml:space="preserve">Система управления </w:t>
      </w:r>
      <w:r w:rsidR="00BE141B">
        <w:rPr>
          <w:sz w:val="24"/>
          <w:szCs w:val="24"/>
        </w:rPr>
        <w:t>МБ</w:t>
      </w:r>
      <w:r w:rsidRPr="007036BA">
        <w:rPr>
          <w:sz w:val="24"/>
          <w:szCs w:val="24"/>
        </w:rPr>
        <w:t>ДОУ будет соответствовать требованиям современности: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640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Будет совершенствоваться и внедрена в практику внутренняя система оценки качества образования, как средство управления ДОУ.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640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 xml:space="preserve">Локальные акты </w:t>
      </w:r>
      <w:r w:rsidR="00BE141B">
        <w:rPr>
          <w:sz w:val="24"/>
          <w:szCs w:val="24"/>
        </w:rPr>
        <w:t>МБ</w:t>
      </w:r>
      <w:r w:rsidRPr="007036BA">
        <w:rPr>
          <w:sz w:val="24"/>
          <w:szCs w:val="24"/>
        </w:rPr>
        <w:t>ДОУ будут соответствовать современной нормативно-правовой документации, регламентирующей деятельность образовательных организаций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640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Система мотивации и стимулирования педагогов позволит повысить качество предоставляемых образовательных услуг.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640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 xml:space="preserve">В </w:t>
      </w:r>
      <w:r w:rsidR="00BE141B">
        <w:rPr>
          <w:sz w:val="24"/>
          <w:szCs w:val="24"/>
        </w:rPr>
        <w:t>МБ</w:t>
      </w:r>
      <w:r w:rsidRPr="007036BA">
        <w:rPr>
          <w:sz w:val="24"/>
          <w:szCs w:val="24"/>
        </w:rPr>
        <w:t>ДОУ будет удовлетворен запрос родителей на дополнительные образовательные услуги.</w:t>
      </w:r>
    </w:p>
    <w:p w:rsidR="00DE7808" w:rsidRPr="007036BA" w:rsidRDefault="00DE7808" w:rsidP="009E7F89">
      <w:pPr>
        <w:pStyle w:val="13"/>
        <w:keepNext/>
        <w:keepLines/>
        <w:numPr>
          <w:ilvl w:val="1"/>
          <w:numId w:val="25"/>
        </w:numPr>
        <w:shd w:val="clear" w:color="auto" w:fill="auto"/>
        <w:tabs>
          <w:tab w:val="left" w:pos="709"/>
          <w:tab w:val="left" w:pos="993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 xml:space="preserve">Материально-техническая база </w:t>
      </w:r>
      <w:r w:rsidRPr="007036BA">
        <w:rPr>
          <w:b w:val="0"/>
          <w:sz w:val="24"/>
          <w:szCs w:val="24"/>
        </w:rPr>
        <w:t>будет обновлена и расширена, в соответствии с требованиями времени и задачами деятельности коллектива.</w:t>
      </w:r>
    </w:p>
    <w:p w:rsidR="00DE7808" w:rsidRPr="007036BA" w:rsidRDefault="00BE141B" w:rsidP="009E7F89">
      <w:pPr>
        <w:pStyle w:val="21"/>
        <w:numPr>
          <w:ilvl w:val="1"/>
          <w:numId w:val="25"/>
        </w:numPr>
        <w:shd w:val="clear" w:color="auto" w:fill="auto"/>
        <w:tabs>
          <w:tab w:val="left" w:pos="709"/>
          <w:tab w:val="left" w:pos="993"/>
        </w:tabs>
        <w:spacing w:before="0" w:after="0" w:line="240" w:lineRule="auto"/>
        <w:ind w:left="0" w:firstLine="426"/>
        <w:jc w:val="both"/>
        <w:rPr>
          <w:sz w:val="24"/>
          <w:szCs w:val="24"/>
        </w:rPr>
      </w:pPr>
      <w:r>
        <w:rPr>
          <w:rStyle w:val="22"/>
          <w:sz w:val="24"/>
          <w:szCs w:val="24"/>
        </w:rPr>
        <w:t>Воспитательно</w:t>
      </w:r>
      <w:r>
        <w:rPr>
          <w:rStyle w:val="22"/>
          <w:sz w:val="24"/>
          <w:szCs w:val="24"/>
        </w:rPr>
        <w:softHyphen/>
        <w:t>-</w:t>
      </w:r>
      <w:r w:rsidR="00DE7808" w:rsidRPr="007036BA">
        <w:rPr>
          <w:rStyle w:val="22"/>
          <w:sz w:val="24"/>
          <w:szCs w:val="24"/>
        </w:rPr>
        <w:t>образовательн</w:t>
      </w:r>
      <w:r>
        <w:rPr>
          <w:rStyle w:val="22"/>
          <w:sz w:val="24"/>
          <w:szCs w:val="24"/>
        </w:rPr>
        <w:t xml:space="preserve">ый процесс </w:t>
      </w:r>
      <w:r>
        <w:rPr>
          <w:rStyle w:val="22"/>
          <w:b w:val="0"/>
          <w:sz w:val="24"/>
          <w:szCs w:val="24"/>
        </w:rPr>
        <w:t>будет об</w:t>
      </w:r>
      <w:r w:rsidRPr="00BE141B">
        <w:rPr>
          <w:rStyle w:val="22"/>
          <w:b w:val="0"/>
          <w:sz w:val="24"/>
          <w:szCs w:val="24"/>
        </w:rPr>
        <w:t>новлен</w:t>
      </w:r>
      <w:r w:rsidR="00DE7808" w:rsidRPr="007036BA">
        <w:rPr>
          <w:rStyle w:val="22"/>
          <w:sz w:val="24"/>
          <w:szCs w:val="24"/>
        </w:rPr>
        <w:t xml:space="preserve">, </w:t>
      </w:r>
      <w:r w:rsidR="00DE7808" w:rsidRPr="007036BA">
        <w:rPr>
          <w:sz w:val="24"/>
          <w:szCs w:val="24"/>
        </w:rPr>
        <w:t>через качественную разработку и подбор учебно</w:t>
      </w:r>
      <w:r w:rsidR="00DE7808" w:rsidRPr="007036BA">
        <w:rPr>
          <w:sz w:val="24"/>
          <w:szCs w:val="24"/>
        </w:rPr>
        <w:softHyphen/>
        <w:t xml:space="preserve">-методического комплекта программ дошкольного образования (ООП, АООП, вариативные программы, как часть формируемая участниками образовательных отношений). Кроме того, </w:t>
      </w:r>
      <w:r>
        <w:rPr>
          <w:sz w:val="24"/>
          <w:szCs w:val="24"/>
        </w:rPr>
        <w:t xml:space="preserve">это </w:t>
      </w:r>
      <w:r w:rsidR="00DE7808" w:rsidRPr="007036BA">
        <w:rPr>
          <w:sz w:val="24"/>
          <w:szCs w:val="24"/>
        </w:rPr>
        <w:t>будет способствовать: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повышению профессионального уровня и качества работы в организации воспитательно-образовательного процесса;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709"/>
          <w:tab w:val="left" w:pos="9498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освоению теории и применении на практике современных развивающих, игровых технологий в работе с детьми и родителями;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709"/>
          <w:tab w:val="left" w:pos="9498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психолого-педагогические условия будут соответствовать ФГОС ДО.</w:t>
      </w:r>
    </w:p>
    <w:p w:rsidR="00DE7808" w:rsidRPr="007036BA" w:rsidRDefault="00DE7808" w:rsidP="009E7F89">
      <w:pPr>
        <w:pStyle w:val="13"/>
        <w:keepNext/>
        <w:keepLines/>
        <w:numPr>
          <w:ilvl w:val="1"/>
          <w:numId w:val="25"/>
        </w:numPr>
        <w:shd w:val="clear" w:color="auto" w:fill="auto"/>
        <w:tabs>
          <w:tab w:val="left" w:pos="709"/>
          <w:tab w:val="left" w:pos="993"/>
          <w:tab w:val="left" w:pos="9498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Система работы с родителями претерпит качественные положительные изменения: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709"/>
          <w:tab w:val="left" w:pos="9498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Родители будут включены непосредственно в воспитательно-образовательный процесс, и будут являться субъектами деятельности</w:t>
      </w:r>
    </w:p>
    <w:p w:rsidR="00DE7808" w:rsidRPr="007036BA" w:rsidRDefault="00DE7808" w:rsidP="009E7F89">
      <w:pPr>
        <w:pStyle w:val="21"/>
        <w:numPr>
          <w:ilvl w:val="0"/>
          <w:numId w:val="24"/>
        </w:numPr>
        <w:shd w:val="clear" w:color="auto" w:fill="auto"/>
        <w:tabs>
          <w:tab w:val="left" w:pos="709"/>
          <w:tab w:val="left" w:pos="9498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В работе с родителями будут использоваться современные, интерактивные, нетрадиционные формы, ИКТ, которые будут способствовать включению родительского сообщества в жизнедеятельность ДОУ.</w:t>
      </w:r>
    </w:p>
    <w:p w:rsidR="00DE7808" w:rsidRPr="007036BA" w:rsidRDefault="00DE7808" w:rsidP="009E7F89">
      <w:pPr>
        <w:pStyle w:val="13"/>
        <w:keepNext/>
        <w:keepLines/>
        <w:numPr>
          <w:ilvl w:val="1"/>
          <w:numId w:val="25"/>
        </w:numPr>
        <w:shd w:val="clear" w:color="auto" w:fill="auto"/>
        <w:tabs>
          <w:tab w:val="left" w:pos="1012"/>
          <w:tab w:val="left" w:pos="9498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>Взаимодействие с ресурсными партнерами</w:t>
      </w:r>
    </w:p>
    <w:p w:rsidR="00DE7808" w:rsidRPr="00BE141B" w:rsidRDefault="00DE7808" w:rsidP="00BE141B">
      <w:pPr>
        <w:pStyle w:val="21"/>
        <w:numPr>
          <w:ilvl w:val="0"/>
          <w:numId w:val="24"/>
        </w:numPr>
        <w:shd w:val="clear" w:color="auto" w:fill="auto"/>
        <w:tabs>
          <w:tab w:val="left" w:pos="709"/>
          <w:tab w:val="left" w:pos="9498"/>
        </w:tabs>
        <w:spacing w:before="0" w:after="0" w:line="240" w:lineRule="auto"/>
        <w:ind w:firstLine="426"/>
        <w:jc w:val="both"/>
        <w:rPr>
          <w:sz w:val="24"/>
          <w:szCs w:val="24"/>
        </w:rPr>
      </w:pPr>
      <w:r w:rsidRPr="007036BA">
        <w:rPr>
          <w:sz w:val="24"/>
          <w:szCs w:val="24"/>
        </w:rPr>
        <w:t xml:space="preserve">расширены и укреплены связи </w:t>
      </w:r>
      <w:r w:rsidR="00BE141B">
        <w:rPr>
          <w:sz w:val="24"/>
          <w:szCs w:val="24"/>
        </w:rPr>
        <w:t xml:space="preserve">МБДОУ с партнерами, </w:t>
      </w:r>
      <w:r w:rsidRPr="00BE141B">
        <w:rPr>
          <w:sz w:val="24"/>
          <w:szCs w:val="24"/>
        </w:rPr>
        <w:t>отношения</w:t>
      </w:r>
      <w:r w:rsidR="00BE141B">
        <w:rPr>
          <w:sz w:val="24"/>
          <w:szCs w:val="24"/>
        </w:rPr>
        <w:t xml:space="preserve"> будут строиться на договорах сетевого взаимодействия.</w:t>
      </w:r>
    </w:p>
    <w:p w:rsidR="00BE141B" w:rsidRDefault="00F863DC" w:rsidP="009E7F89">
      <w:pPr>
        <w:tabs>
          <w:tab w:val="left" w:pos="3686"/>
        </w:tabs>
        <w:rPr>
          <w:b/>
        </w:rPr>
      </w:pPr>
      <w:r w:rsidRPr="007036BA">
        <w:rPr>
          <w:b/>
        </w:rPr>
        <w:t xml:space="preserve">     </w:t>
      </w:r>
    </w:p>
    <w:p w:rsidR="00DE7808" w:rsidRPr="007036BA" w:rsidRDefault="007036BA" w:rsidP="009E7F89">
      <w:pPr>
        <w:tabs>
          <w:tab w:val="left" w:pos="3686"/>
        </w:tabs>
        <w:rPr>
          <w:b/>
        </w:rPr>
      </w:pPr>
      <w:r w:rsidRPr="007036BA">
        <w:rPr>
          <w:kern w:val="1"/>
          <w:u w:val="single"/>
          <w:lang w:eastAsia="ar-SA"/>
        </w:rPr>
        <w:t xml:space="preserve">Предполагаемая модель развития не является неизменной, в течение </w:t>
      </w:r>
      <w:r w:rsidR="00BE141B">
        <w:rPr>
          <w:kern w:val="1"/>
          <w:u w:val="single"/>
          <w:lang w:eastAsia="ar-SA"/>
        </w:rPr>
        <w:t>всего периода реализации Программы</w:t>
      </w:r>
      <w:r w:rsidRPr="007036BA">
        <w:rPr>
          <w:kern w:val="1"/>
          <w:u w:val="single"/>
          <w:lang w:eastAsia="ar-SA"/>
        </w:rPr>
        <w:t xml:space="preserve"> возможно совершенствование, уточнение и изменение планов. Степень реализации Программы в немалой степени будет определяться условиями, которые в ближайшее время сложатся вокруг системы образования, а именно в вопросах управления и финансирования.</w:t>
      </w:r>
    </w:p>
    <w:p w:rsidR="00F863DC" w:rsidRPr="007036BA" w:rsidRDefault="00F863DC" w:rsidP="009E7F89">
      <w:pPr>
        <w:tabs>
          <w:tab w:val="left" w:pos="3686"/>
        </w:tabs>
        <w:rPr>
          <w:color w:val="C00000"/>
        </w:rPr>
      </w:pPr>
      <w:r w:rsidRPr="007036BA">
        <w:rPr>
          <w:color w:val="C00000"/>
        </w:rPr>
        <w:t xml:space="preserve"> </w:t>
      </w:r>
    </w:p>
    <w:p w:rsidR="00F863DC" w:rsidRPr="007036BA" w:rsidRDefault="00F863DC" w:rsidP="009E7F89">
      <w:pPr>
        <w:tabs>
          <w:tab w:val="left" w:pos="3686"/>
        </w:tabs>
        <w:rPr>
          <w:color w:val="C00000"/>
        </w:rPr>
      </w:pPr>
    </w:p>
    <w:p w:rsidR="00F863DC" w:rsidRPr="007036BA" w:rsidRDefault="00F863DC" w:rsidP="009E7F89">
      <w:pPr>
        <w:tabs>
          <w:tab w:val="left" w:pos="3686"/>
        </w:tabs>
        <w:suppressAutoHyphens/>
        <w:jc w:val="center"/>
        <w:rPr>
          <w:color w:val="C00000"/>
          <w:kern w:val="1"/>
          <w:lang w:eastAsia="ar-SA"/>
        </w:rPr>
      </w:pPr>
    </w:p>
    <w:p w:rsidR="00F863DC" w:rsidRPr="00EF4560" w:rsidRDefault="00F863DC" w:rsidP="009E7F89">
      <w:pPr>
        <w:tabs>
          <w:tab w:val="left" w:pos="3686"/>
        </w:tabs>
        <w:jc w:val="center"/>
        <w:rPr>
          <w:color w:val="C00000"/>
        </w:rPr>
      </w:pPr>
    </w:p>
    <w:p w:rsidR="00A40662" w:rsidRPr="00EF4560" w:rsidRDefault="00A40662" w:rsidP="009E7F89">
      <w:pPr>
        <w:tabs>
          <w:tab w:val="left" w:pos="3686"/>
        </w:tabs>
      </w:pPr>
    </w:p>
    <w:sectPr w:rsidR="00A40662" w:rsidRPr="00EF4560" w:rsidSect="00EF4560">
      <w:footerReference w:type="default" r:id="rId11"/>
      <w:pgSz w:w="11906" w:h="16838"/>
      <w:pgMar w:top="851" w:right="566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21C" w:rsidRDefault="00E1521C" w:rsidP="0084140E">
      <w:r>
        <w:separator/>
      </w:r>
    </w:p>
  </w:endnote>
  <w:endnote w:type="continuationSeparator" w:id="1">
    <w:p w:rsidR="00E1521C" w:rsidRDefault="00E1521C" w:rsidP="00841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F89" w:rsidRDefault="00A56B73">
    <w:pPr>
      <w:pStyle w:val="ab"/>
      <w:jc w:val="right"/>
    </w:pPr>
    <w:fldSimple w:instr=" PAGE   \* MERGEFORMAT ">
      <w:r w:rsidR="00662B58">
        <w:rPr>
          <w:noProof/>
        </w:rPr>
        <w:t>2</w:t>
      </w:r>
    </w:fldSimple>
  </w:p>
  <w:p w:rsidR="009E7F89" w:rsidRDefault="009E7F8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21C" w:rsidRDefault="00E1521C" w:rsidP="0084140E">
      <w:r>
        <w:separator/>
      </w:r>
    </w:p>
  </w:footnote>
  <w:footnote w:type="continuationSeparator" w:id="1">
    <w:p w:rsidR="00E1521C" w:rsidRDefault="00E1521C" w:rsidP="008414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A"/>
    <w:multiLevelType w:val="multilevel"/>
    <w:tmpl w:val="A832351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cs="Times New Roman"/>
      </w:rPr>
    </w:lvl>
  </w:abstractNum>
  <w:abstractNum w:abstractNumId="3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7"/>
    <w:multiLevelType w:val="singleLevel"/>
    <w:tmpl w:val="000000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</w:rPr>
    </w:lvl>
  </w:abstractNum>
  <w:abstractNum w:abstractNumId="7">
    <w:nsid w:val="0BED3AA0"/>
    <w:multiLevelType w:val="hybridMultilevel"/>
    <w:tmpl w:val="9D32F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451BE"/>
    <w:multiLevelType w:val="multilevel"/>
    <w:tmpl w:val="380214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184E3E"/>
    <w:multiLevelType w:val="multilevel"/>
    <w:tmpl w:val="42B0A80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7911444"/>
    <w:multiLevelType w:val="hybridMultilevel"/>
    <w:tmpl w:val="32A69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B6861"/>
    <w:multiLevelType w:val="hybridMultilevel"/>
    <w:tmpl w:val="5DB8E76E"/>
    <w:lvl w:ilvl="0" w:tplc="BAA03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35F7D24"/>
    <w:multiLevelType w:val="hybridMultilevel"/>
    <w:tmpl w:val="DC06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71A0F"/>
    <w:multiLevelType w:val="hybridMultilevel"/>
    <w:tmpl w:val="CDF6102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A4526B2"/>
    <w:multiLevelType w:val="hybridMultilevel"/>
    <w:tmpl w:val="8D6879BC"/>
    <w:lvl w:ilvl="0" w:tplc="0000001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E11E1"/>
    <w:multiLevelType w:val="hybridMultilevel"/>
    <w:tmpl w:val="21F64A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54F77"/>
    <w:multiLevelType w:val="hybridMultilevel"/>
    <w:tmpl w:val="78FE2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1A44A1"/>
    <w:multiLevelType w:val="hybridMultilevel"/>
    <w:tmpl w:val="139A6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13578"/>
    <w:multiLevelType w:val="hybridMultilevel"/>
    <w:tmpl w:val="DBEEF4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824450"/>
    <w:multiLevelType w:val="hybridMultilevel"/>
    <w:tmpl w:val="E738F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31180E"/>
    <w:multiLevelType w:val="hybridMultilevel"/>
    <w:tmpl w:val="9690B3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62481"/>
    <w:multiLevelType w:val="hybridMultilevel"/>
    <w:tmpl w:val="BB8A1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87247"/>
    <w:multiLevelType w:val="multilevel"/>
    <w:tmpl w:val="2A9E7BA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71428DB"/>
    <w:multiLevelType w:val="hybridMultilevel"/>
    <w:tmpl w:val="B96C0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F615B2"/>
    <w:multiLevelType w:val="hybridMultilevel"/>
    <w:tmpl w:val="6F4C40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B890FAC"/>
    <w:multiLevelType w:val="hybridMultilevel"/>
    <w:tmpl w:val="DF3EF58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7"/>
  </w:num>
  <w:num w:numId="4">
    <w:abstractNumId w:val="23"/>
  </w:num>
  <w:num w:numId="5">
    <w:abstractNumId w:val="12"/>
  </w:num>
  <w:num w:numId="6">
    <w:abstractNumId w:val="19"/>
  </w:num>
  <w:num w:numId="7">
    <w:abstractNumId w:val="13"/>
  </w:num>
  <w:num w:numId="8">
    <w:abstractNumId w:val="25"/>
  </w:num>
  <w:num w:numId="9">
    <w:abstractNumId w:val="15"/>
  </w:num>
  <w:num w:numId="10">
    <w:abstractNumId w:val="10"/>
  </w:num>
  <w:num w:numId="11">
    <w:abstractNumId w:val="0"/>
  </w:num>
  <w:num w:numId="12">
    <w:abstractNumId w:val="3"/>
  </w:num>
  <w:num w:numId="13">
    <w:abstractNumId w:val="5"/>
  </w:num>
  <w:num w:numId="14">
    <w:abstractNumId w:val="6"/>
  </w:num>
  <w:num w:numId="15">
    <w:abstractNumId w:val="14"/>
  </w:num>
  <w:num w:numId="16">
    <w:abstractNumId w:val="21"/>
  </w:num>
  <w:num w:numId="17">
    <w:abstractNumId w:val="11"/>
  </w:num>
  <w:num w:numId="18">
    <w:abstractNumId w:val="1"/>
  </w:num>
  <w:num w:numId="19">
    <w:abstractNumId w:val="4"/>
  </w:num>
  <w:num w:numId="20">
    <w:abstractNumId w:val="7"/>
  </w:num>
  <w:num w:numId="21">
    <w:abstractNumId w:val="18"/>
  </w:num>
  <w:num w:numId="22">
    <w:abstractNumId w:val="16"/>
  </w:num>
  <w:num w:numId="23">
    <w:abstractNumId w:val="2"/>
  </w:num>
  <w:num w:numId="24">
    <w:abstractNumId w:val="8"/>
  </w:num>
  <w:num w:numId="25">
    <w:abstractNumId w:val="22"/>
  </w:num>
  <w:num w:numId="26">
    <w:abstractNumId w:val="9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3DC"/>
    <w:rsid w:val="00005C90"/>
    <w:rsid w:val="00014E94"/>
    <w:rsid w:val="00030D97"/>
    <w:rsid w:val="0003564D"/>
    <w:rsid w:val="00084A6C"/>
    <w:rsid w:val="0009276F"/>
    <w:rsid w:val="000B6D65"/>
    <w:rsid w:val="00102008"/>
    <w:rsid w:val="001121E7"/>
    <w:rsid w:val="0012118E"/>
    <w:rsid w:val="00153CB0"/>
    <w:rsid w:val="001858AC"/>
    <w:rsid w:val="001B361F"/>
    <w:rsid w:val="001D369A"/>
    <w:rsid w:val="001F0260"/>
    <w:rsid w:val="00204A57"/>
    <w:rsid w:val="00233970"/>
    <w:rsid w:val="00233C6C"/>
    <w:rsid w:val="00251FCD"/>
    <w:rsid w:val="002A1E2A"/>
    <w:rsid w:val="002A5BDE"/>
    <w:rsid w:val="002B6A4B"/>
    <w:rsid w:val="002C223D"/>
    <w:rsid w:val="002C41BF"/>
    <w:rsid w:val="002C4C90"/>
    <w:rsid w:val="002D5B07"/>
    <w:rsid w:val="0030217C"/>
    <w:rsid w:val="003170B0"/>
    <w:rsid w:val="00334C8F"/>
    <w:rsid w:val="00354C2E"/>
    <w:rsid w:val="003D62C2"/>
    <w:rsid w:val="003D78A2"/>
    <w:rsid w:val="003F1B98"/>
    <w:rsid w:val="003F4810"/>
    <w:rsid w:val="004012E6"/>
    <w:rsid w:val="00414B58"/>
    <w:rsid w:val="00420AC5"/>
    <w:rsid w:val="004212F7"/>
    <w:rsid w:val="00422513"/>
    <w:rsid w:val="00430971"/>
    <w:rsid w:val="0045200A"/>
    <w:rsid w:val="00483CB2"/>
    <w:rsid w:val="004871C7"/>
    <w:rsid w:val="004D2535"/>
    <w:rsid w:val="004E4303"/>
    <w:rsid w:val="004E77A3"/>
    <w:rsid w:val="00500C1F"/>
    <w:rsid w:val="00507DDC"/>
    <w:rsid w:val="005324CB"/>
    <w:rsid w:val="00582665"/>
    <w:rsid w:val="005F0882"/>
    <w:rsid w:val="006400B6"/>
    <w:rsid w:val="00662B58"/>
    <w:rsid w:val="00662D32"/>
    <w:rsid w:val="00664049"/>
    <w:rsid w:val="006B4630"/>
    <w:rsid w:val="007036BA"/>
    <w:rsid w:val="00710C0B"/>
    <w:rsid w:val="0074181A"/>
    <w:rsid w:val="007575FE"/>
    <w:rsid w:val="00776E63"/>
    <w:rsid w:val="007779EC"/>
    <w:rsid w:val="00797EA0"/>
    <w:rsid w:val="007A2664"/>
    <w:rsid w:val="00821310"/>
    <w:rsid w:val="0084140E"/>
    <w:rsid w:val="00842277"/>
    <w:rsid w:val="00877B5D"/>
    <w:rsid w:val="008838FA"/>
    <w:rsid w:val="008868BC"/>
    <w:rsid w:val="00886A56"/>
    <w:rsid w:val="008958FA"/>
    <w:rsid w:val="00896F57"/>
    <w:rsid w:val="008A6E4C"/>
    <w:rsid w:val="008B3D67"/>
    <w:rsid w:val="008B5504"/>
    <w:rsid w:val="008B59F5"/>
    <w:rsid w:val="008D5338"/>
    <w:rsid w:val="008D7B12"/>
    <w:rsid w:val="008E762D"/>
    <w:rsid w:val="008F1EF3"/>
    <w:rsid w:val="008F5B89"/>
    <w:rsid w:val="00920B40"/>
    <w:rsid w:val="00954C68"/>
    <w:rsid w:val="00966077"/>
    <w:rsid w:val="009E3572"/>
    <w:rsid w:val="009E7F89"/>
    <w:rsid w:val="009F3FB0"/>
    <w:rsid w:val="00A01732"/>
    <w:rsid w:val="00A232B6"/>
    <w:rsid w:val="00A40662"/>
    <w:rsid w:val="00A43B79"/>
    <w:rsid w:val="00A46269"/>
    <w:rsid w:val="00A46DA0"/>
    <w:rsid w:val="00A51F5E"/>
    <w:rsid w:val="00A56B73"/>
    <w:rsid w:val="00A601EB"/>
    <w:rsid w:val="00A64BA1"/>
    <w:rsid w:val="00AE4B43"/>
    <w:rsid w:val="00AF4213"/>
    <w:rsid w:val="00B03C83"/>
    <w:rsid w:val="00B1217B"/>
    <w:rsid w:val="00B13C2E"/>
    <w:rsid w:val="00B20821"/>
    <w:rsid w:val="00B36608"/>
    <w:rsid w:val="00B42FBD"/>
    <w:rsid w:val="00B6098C"/>
    <w:rsid w:val="00B76D84"/>
    <w:rsid w:val="00B90075"/>
    <w:rsid w:val="00B91E2C"/>
    <w:rsid w:val="00B94385"/>
    <w:rsid w:val="00BB48B7"/>
    <w:rsid w:val="00BC5CD7"/>
    <w:rsid w:val="00BE141B"/>
    <w:rsid w:val="00BF4B23"/>
    <w:rsid w:val="00BF6F7F"/>
    <w:rsid w:val="00C33B69"/>
    <w:rsid w:val="00C40A88"/>
    <w:rsid w:val="00C52FE6"/>
    <w:rsid w:val="00C666D2"/>
    <w:rsid w:val="00C70ECD"/>
    <w:rsid w:val="00C752D2"/>
    <w:rsid w:val="00C928CB"/>
    <w:rsid w:val="00CA5291"/>
    <w:rsid w:val="00CA6C68"/>
    <w:rsid w:val="00CC2249"/>
    <w:rsid w:val="00CD32D7"/>
    <w:rsid w:val="00CD7FD0"/>
    <w:rsid w:val="00CE5974"/>
    <w:rsid w:val="00D070A9"/>
    <w:rsid w:val="00D13200"/>
    <w:rsid w:val="00D31A37"/>
    <w:rsid w:val="00D81D20"/>
    <w:rsid w:val="00D91718"/>
    <w:rsid w:val="00DA12F3"/>
    <w:rsid w:val="00DE7808"/>
    <w:rsid w:val="00E05489"/>
    <w:rsid w:val="00E11E8B"/>
    <w:rsid w:val="00E1521C"/>
    <w:rsid w:val="00E310E7"/>
    <w:rsid w:val="00E379FE"/>
    <w:rsid w:val="00E4218C"/>
    <w:rsid w:val="00E87EBA"/>
    <w:rsid w:val="00E927D4"/>
    <w:rsid w:val="00EC0C28"/>
    <w:rsid w:val="00EE77A0"/>
    <w:rsid w:val="00EF4560"/>
    <w:rsid w:val="00F02F2A"/>
    <w:rsid w:val="00F32215"/>
    <w:rsid w:val="00F367CE"/>
    <w:rsid w:val="00F70A7F"/>
    <w:rsid w:val="00F7669C"/>
    <w:rsid w:val="00F8055E"/>
    <w:rsid w:val="00F863DC"/>
    <w:rsid w:val="00F86C75"/>
    <w:rsid w:val="00FB4F43"/>
    <w:rsid w:val="00FB7B9B"/>
    <w:rsid w:val="00FC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jc w:val="center"/>
      <w:outlineLvl w:val="0"/>
    </w:pPr>
    <w:rPr>
      <w:rFonts w:ascii="Arial" w:hAnsi="Arial"/>
      <w:kern w:val="1"/>
      <w:sz w:val="36"/>
    </w:rPr>
  </w:style>
  <w:style w:type="paragraph" w:styleId="3">
    <w:name w:val="heading 3"/>
    <w:basedOn w:val="a"/>
    <w:next w:val="a"/>
    <w:link w:val="30"/>
    <w:unhideWhenUsed/>
    <w:qFormat/>
    <w:rsid w:val="00F863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C41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/>
    </w:pPr>
    <w:rPr>
      <w:rFonts w:ascii="Arial" w:hAnsi="Arial" w:cs="Tahoma"/>
      <w:kern w:val="1"/>
      <w:sz w:val="28"/>
      <w:szCs w:val="28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/>
      <w:jc w:val="center"/>
    </w:pPr>
    <w:rPr>
      <w:rFonts w:ascii="Arial" w:eastAsiaTheme="majorEastAsia" w:hAnsi="Arial" w:cs="Tahoma"/>
      <w:i/>
      <w:iCs/>
      <w:kern w:val="1"/>
      <w:sz w:val="28"/>
      <w:szCs w:val="28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F863DC"/>
    <w:rPr>
      <w:rFonts w:ascii="Cambria" w:hAnsi="Cambria"/>
      <w:b/>
      <w:bCs/>
      <w:sz w:val="26"/>
      <w:szCs w:val="26"/>
    </w:rPr>
  </w:style>
  <w:style w:type="paragraph" w:styleId="a9">
    <w:name w:val="header"/>
    <w:basedOn w:val="a"/>
    <w:link w:val="aa"/>
    <w:rsid w:val="00F863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F863DC"/>
    <w:rPr>
      <w:sz w:val="24"/>
      <w:szCs w:val="24"/>
    </w:rPr>
  </w:style>
  <w:style w:type="paragraph" w:styleId="ab">
    <w:name w:val="footer"/>
    <w:basedOn w:val="a"/>
    <w:link w:val="ac"/>
    <w:uiPriority w:val="99"/>
    <w:rsid w:val="00F863D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863DC"/>
    <w:rPr>
      <w:sz w:val="24"/>
      <w:szCs w:val="24"/>
    </w:rPr>
  </w:style>
  <w:style w:type="character" w:styleId="ad">
    <w:name w:val="line number"/>
    <w:basedOn w:val="a0"/>
    <w:rsid w:val="00F863DC"/>
  </w:style>
  <w:style w:type="paragraph" w:styleId="ae">
    <w:name w:val="No Spacing"/>
    <w:link w:val="af"/>
    <w:uiPriority w:val="1"/>
    <w:qFormat/>
    <w:rsid w:val="00F863DC"/>
    <w:rPr>
      <w:rFonts w:ascii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F863DC"/>
    <w:rPr>
      <w:rFonts w:ascii="Calibri" w:hAnsi="Calibri"/>
      <w:sz w:val="22"/>
      <w:szCs w:val="22"/>
      <w:lang w:eastAsia="en-US"/>
    </w:rPr>
  </w:style>
  <w:style w:type="character" w:styleId="af0">
    <w:name w:val="Hyperlink"/>
    <w:unhideWhenUsed/>
    <w:rsid w:val="00F863DC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F863DC"/>
    <w:pPr>
      <w:spacing w:before="100" w:beforeAutospacing="1" w:after="100" w:afterAutospacing="1"/>
    </w:pPr>
  </w:style>
  <w:style w:type="character" w:styleId="af2">
    <w:name w:val="Strong"/>
    <w:uiPriority w:val="22"/>
    <w:qFormat/>
    <w:rsid w:val="00F863DC"/>
    <w:rPr>
      <w:b/>
      <w:bCs/>
    </w:rPr>
  </w:style>
  <w:style w:type="character" w:styleId="af3">
    <w:name w:val="Emphasis"/>
    <w:qFormat/>
    <w:rsid w:val="00F863DC"/>
    <w:rPr>
      <w:i/>
      <w:iCs/>
    </w:rPr>
  </w:style>
  <w:style w:type="table" w:styleId="af4">
    <w:name w:val="Table Grid"/>
    <w:basedOn w:val="a1"/>
    <w:uiPriority w:val="59"/>
    <w:rsid w:val="00F863DC"/>
    <w:pPr>
      <w:suppressAutoHyphens/>
      <w:spacing w:line="1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5c1">
    <w:name w:val="c15 c1"/>
    <w:basedOn w:val="a0"/>
    <w:rsid w:val="00F863DC"/>
  </w:style>
  <w:style w:type="character" w:customStyle="1" w:styleId="c1">
    <w:name w:val="c1"/>
    <w:basedOn w:val="a0"/>
    <w:rsid w:val="00F863DC"/>
  </w:style>
  <w:style w:type="paragraph" w:customStyle="1" w:styleId="c10c24">
    <w:name w:val="c10 c24"/>
    <w:basedOn w:val="a"/>
    <w:rsid w:val="00F863DC"/>
    <w:pPr>
      <w:spacing w:before="100" w:beforeAutospacing="1" w:after="100" w:afterAutospacing="1"/>
    </w:pPr>
  </w:style>
  <w:style w:type="paragraph" w:customStyle="1" w:styleId="c5">
    <w:name w:val="c5"/>
    <w:basedOn w:val="a"/>
    <w:rsid w:val="00F863DC"/>
    <w:pPr>
      <w:spacing w:before="100" w:beforeAutospacing="1" w:after="100" w:afterAutospacing="1"/>
    </w:pPr>
  </w:style>
  <w:style w:type="character" w:customStyle="1" w:styleId="c34c1">
    <w:name w:val="c34 c1"/>
    <w:basedOn w:val="a0"/>
    <w:rsid w:val="00F863DC"/>
  </w:style>
  <w:style w:type="character" w:customStyle="1" w:styleId="c1c19">
    <w:name w:val="c1 c19"/>
    <w:basedOn w:val="a0"/>
    <w:rsid w:val="00F863DC"/>
  </w:style>
  <w:style w:type="paragraph" w:customStyle="1" w:styleId="c10c24c36">
    <w:name w:val="c10 c24 c36"/>
    <w:basedOn w:val="a"/>
    <w:rsid w:val="00F863DC"/>
    <w:pPr>
      <w:spacing w:before="100" w:beforeAutospacing="1" w:after="100" w:afterAutospacing="1"/>
    </w:pPr>
  </w:style>
  <w:style w:type="paragraph" w:customStyle="1" w:styleId="c18c10">
    <w:name w:val="c18 c10"/>
    <w:basedOn w:val="a"/>
    <w:rsid w:val="00F863DC"/>
    <w:pPr>
      <w:spacing w:before="100" w:beforeAutospacing="1" w:after="100" w:afterAutospacing="1"/>
    </w:pPr>
  </w:style>
  <w:style w:type="character" w:customStyle="1" w:styleId="c28c1">
    <w:name w:val="c28 c1"/>
    <w:basedOn w:val="a0"/>
    <w:rsid w:val="00F863DC"/>
  </w:style>
  <w:style w:type="paragraph" w:customStyle="1" w:styleId="c10">
    <w:name w:val="c10"/>
    <w:basedOn w:val="a"/>
    <w:rsid w:val="00F863DC"/>
    <w:pPr>
      <w:spacing w:before="100" w:beforeAutospacing="1" w:after="100" w:afterAutospacing="1"/>
    </w:pPr>
  </w:style>
  <w:style w:type="character" w:customStyle="1" w:styleId="c35c1">
    <w:name w:val="c35 c1"/>
    <w:basedOn w:val="a0"/>
    <w:rsid w:val="00F863DC"/>
  </w:style>
  <w:style w:type="paragraph" w:customStyle="1" w:styleId="c10c30c24c36">
    <w:name w:val="c10 c30 c24 c36"/>
    <w:basedOn w:val="a"/>
    <w:rsid w:val="00F863DC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f4"/>
    <w:uiPriority w:val="39"/>
    <w:rsid w:val="00F863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1">
    <w:name w:val="p61"/>
    <w:basedOn w:val="a"/>
    <w:rsid w:val="00F863DC"/>
    <w:pPr>
      <w:spacing w:before="100" w:beforeAutospacing="1" w:after="100" w:afterAutospacing="1"/>
    </w:pPr>
  </w:style>
  <w:style w:type="character" w:customStyle="1" w:styleId="s1">
    <w:name w:val="s1"/>
    <w:rsid w:val="00F863DC"/>
  </w:style>
  <w:style w:type="paragraph" w:customStyle="1" w:styleId="p57">
    <w:name w:val="p57"/>
    <w:basedOn w:val="a"/>
    <w:rsid w:val="00F863DC"/>
    <w:pPr>
      <w:spacing w:before="100" w:beforeAutospacing="1" w:after="100" w:afterAutospacing="1"/>
    </w:pPr>
  </w:style>
  <w:style w:type="paragraph" w:styleId="af5">
    <w:name w:val="List Paragraph"/>
    <w:basedOn w:val="a"/>
    <w:uiPriority w:val="99"/>
    <w:qFormat/>
    <w:rsid w:val="00F863DC"/>
    <w:pPr>
      <w:ind w:left="708"/>
    </w:pPr>
  </w:style>
  <w:style w:type="paragraph" w:styleId="af6">
    <w:name w:val="Balloon Text"/>
    <w:basedOn w:val="a"/>
    <w:link w:val="af7"/>
    <w:rsid w:val="00F863DC"/>
    <w:rPr>
      <w:rFonts w:ascii="Tahoma" w:hAnsi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F863DC"/>
    <w:rPr>
      <w:rFonts w:ascii="Tahoma" w:hAnsi="Tahoma"/>
      <w:sz w:val="16"/>
      <w:szCs w:val="16"/>
    </w:rPr>
  </w:style>
  <w:style w:type="table" w:customStyle="1" w:styleId="2">
    <w:name w:val="Сетка таблицы2"/>
    <w:basedOn w:val="a1"/>
    <w:next w:val="af4"/>
    <w:uiPriority w:val="59"/>
    <w:rsid w:val="00F863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863DC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2C41B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FR2">
    <w:name w:val="FR2"/>
    <w:rsid w:val="00DE7808"/>
    <w:pPr>
      <w:widowControl w:val="0"/>
      <w:ind w:right="200"/>
      <w:jc w:val="center"/>
    </w:pPr>
    <w:rPr>
      <w:snapToGrid w:val="0"/>
      <w:sz w:val="28"/>
    </w:rPr>
  </w:style>
  <w:style w:type="character" w:customStyle="1" w:styleId="31">
    <w:name w:val="Основной текст с отступом 3 Знак1"/>
    <w:link w:val="32"/>
    <w:semiHidden/>
    <w:locked/>
    <w:rsid w:val="00DE7808"/>
    <w:rPr>
      <w:sz w:val="16"/>
      <w:szCs w:val="16"/>
    </w:rPr>
  </w:style>
  <w:style w:type="paragraph" w:customStyle="1" w:styleId="formsubmit">
    <w:name w:val="formsubmit"/>
    <w:basedOn w:val="a"/>
    <w:uiPriority w:val="99"/>
    <w:qFormat/>
    <w:rsid w:val="00DE780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/>
    </w:pPr>
    <w:rPr>
      <w:rFonts w:ascii="Tahoma" w:hAnsi="Tahoma" w:cs="Tahoma"/>
      <w:b/>
      <w:bCs/>
      <w:color w:val="000000"/>
      <w:sz w:val="17"/>
      <w:szCs w:val="17"/>
    </w:rPr>
  </w:style>
  <w:style w:type="paragraph" w:styleId="32">
    <w:name w:val="Body Text Indent 3"/>
    <w:basedOn w:val="a"/>
    <w:link w:val="31"/>
    <w:semiHidden/>
    <w:unhideWhenUsed/>
    <w:rsid w:val="00DE780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DE7808"/>
    <w:rPr>
      <w:sz w:val="16"/>
      <w:szCs w:val="16"/>
    </w:rPr>
  </w:style>
  <w:style w:type="character" w:customStyle="1" w:styleId="20">
    <w:name w:val="Основной текст (2)_"/>
    <w:link w:val="21"/>
    <w:rsid w:val="00DE7808"/>
    <w:rPr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DE7808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DE7808"/>
    <w:pPr>
      <w:widowControl w:val="0"/>
      <w:shd w:val="clear" w:color="auto" w:fill="FFFFFF"/>
      <w:spacing w:before="840" w:after="4260" w:line="360" w:lineRule="exact"/>
      <w:ind w:hanging="480"/>
    </w:pPr>
    <w:rPr>
      <w:sz w:val="28"/>
      <w:szCs w:val="28"/>
    </w:rPr>
  </w:style>
  <w:style w:type="character" w:customStyle="1" w:styleId="12">
    <w:name w:val="Заголовок №1_"/>
    <w:link w:val="13"/>
    <w:rsid w:val="00DE7808"/>
    <w:rPr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DE78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3">
    <w:name w:val="Заголовок №1"/>
    <w:basedOn w:val="a"/>
    <w:link w:val="12"/>
    <w:rsid w:val="00DE7808"/>
    <w:pPr>
      <w:widowControl w:val="0"/>
      <w:shd w:val="clear" w:color="auto" w:fill="FFFFFF"/>
      <w:spacing w:line="350" w:lineRule="exact"/>
      <w:ind w:hanging="380"/>
      <w:jc w:val="center"/>
      <w:outlineLvl w:val="0"/>
    </w:pPr>
    <w:rPr>
      <w:b/>
      <w:bCs/>
      <w:sz w:val="28"/>
      <w:szCs w:val="28"/>
    </w:rPr>
  </w:style>
  <w:style w:type="character" w:customStyle="1" w:styleId="6Exact">
    <w:name w:val="Основной текст (6) Exact"/>
    <w:rsid w:val="00DE78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link w:val="60"/>
    <w:rsid w:val="00DE7808"/>
    <w:rPr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E7808"/>
    <w:pPr>
      <w:widowControl w:val="0"/>
      <w:shd w:val="clear" w:color="auto" w:fill="FFFFFF"/>
      <w:spacing w:before="120" w:line="264" w:lineRule="exact"/>
      <w:jc w:val="both"/>
    </w:pPr>
    <w:rPr>
      <w:sz w:val="22"/>
      <w:szCs w:val="22"/>
    </w:rPr>
  </w:style>
  <w:style w:type="character" w:customStyle="1" w:styleId="1Exact">
    <w:name w:val="Заголовок №1 Exact"/>
    <w:rsid w:val="00DE78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DE7808"/>
    <w:rPr>
      <w:b/>
      <w:bCs/>
      <w:sz w:val="22"/>
      <w:szCs w:val="22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DE7808"/>
    <w:pPr>
      <w:widowControl w:val="0"/>
      <w:shd w:val="clear" w:color="auto" w:fill="FFFFFF"/>
      <w:spacing w:line="274" w:lineRule="exact"/>
      <w:ind w:hanging="560"/>
    </w:pPr>
    <w:rPr>
      <w:b/>
      <w:bCs/>
      <w:sz w:val="22"/>
      <w:szCs w:val="22"/>
    </w:rPr>
  </w:style>
  <w:style w:type="character" w:customStyle="1" w:styleId="211pt0">
    <w:name w:val="Основной текст (2) + 11 pt;Полужирный"/>
    <w:rsid w:val="00DE78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DE7808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nezinka.sok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20D76-7BC0-4CBC-B1C2-7A376C76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1</Pages>
  <Words>7584</Words>
  <Characters>43230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2019-11-21T05:41:00Z</cp:lastPrinted>
  <dcterms:created xsi:type="dcterms:W3CDTF">2016-06-16T08:47:00Z</dcterms:created>
  <dcterms:modified xsi:type="dcterms:W3CDTF">2019-12-02T04:53:00Z</dcterms:modified>
</cp:coreProperties>
</file>